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33B" w:rsidRDefault="00E3433B">
      <w:pPr>
        <w:pStyle w:val="15"/>
      </w:pPr>
    </w:p>
    <w:p w:rsidR="00E3433B" w:rsidRDefault="00E3433B">
      <w:pPr>
        <w:pStyle w:val="15"/>
      </w:pPr>
    </w:p>
    <w:p w:rsidR="00E3433B" w:rsidRDefault="00657C58">
      <w:pPr>
        <w:pStyle w:val="15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软件专业调查系统</w:t>
      </w:r>
    </w:p>
    <w:p w:rsidR="00E3433B" w:rsidRDefault="00657C58">
      <w:pPr>
        <w:pStyle w:val="15"/>
      </w:pPr>
      <w:r>
        <w:rPr>
          <w:rFonts w:hint="eastAsia"/>
          <w:b/>
          <w:bCs/>
          <w:sz w:val="72"/>
          <w:szCs w:val="72"/>
        </w:rPr>
        <w:t>用户操作手册</w:t>
      </w:r>
    </w:p>
    <w:p w:rsidR="00E3433B" w:rsidRDefault="00657C58">
      <w:pPr>
        <w:pStyle w:val="15"/>
      </w:pPr>
      <w:r>
        <w:rPr>
          <w:rFonts w:hint="eastAsia"/>
          <w:b/>
          <w:bCs/>
          <w:szCs w:val="52"/>
        </w:rPr>
        <w:t>（企业用户）</w:t>
      </w:r>
    </w:p>
    <w:p w:rsidR="00E3433B" w:rsidRDefault="00E3433B">
      <w:pPr>
        <w:pStyle w:val="25"/>
      </w:pPr>
    </w:p>
    <w:p w:rsidR="00E3433B" w:rsidRDefault="00E3433B">
      <w:pPr>
        <w:pStyle w:val="25"/>
      </w:pPr>
    </w:p>
    <w:p w:rsidR="00E3433B" w:rsidRDefault="00E3433B">
      <w:pPr>
        <w:pStyle w:val="25"/>
      </w:pPr>
    </w:p>
    <w:p w:rsidR="00E3433B" w:rsidRDefault="00E3433B">
      <w:pPr>
        <w:pStyle w:val="25"/>
      </w:pPr>
    </w:p>
    <w:p w:rsidR="00E3433B" w:rsidRDefault="00E3433B">
      <w:pPr>
        <w:pStyle w:val="25"/>
        <w:jc w:val="both"/>
      </w:pPr>
    </w:p>
    <w:p w:rsidR="00E3433B" w:rsidRDefault="00657C58">
      <w:pPr>
        <w:pStyle w:val="25"/>
      </w:pPr>
      <w:r>
        <w:rPr>
          <w:rFonts w:hint="eastAsia"/>
        </w:rPr>
        <w:t>长城计算机软件与系统有限公司</w:t>
      </w:r>
    </w:p>
    <w:p w:rsidR="00E3433B" w:rsidRDefault="00657C58">
      <w:pPr>
        <w:pStyle w:val="25"/>
      </w:pPr>
      <w:r>
        <w:t>20</w:t>
      </w:r>
      <w:r>
        <w:rPr>
          <w:rFonts w:hint="eastAsia"/>
        </w:rPr>
        <w:t>20</w:t>
      </w:r>
      <w:r>
        <w:rPr>
          <w:rFonts w:hint="eastAsia"/>
        </w:rPr>
        <w:t>年</w:t>
      </w:r>
      <w:r>
        <w:t>1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</w:t>
      </w:r>
    </w:p>
    <w:p w:rsidR="00E3433B" w:rsidRDefault="00E3433B">
      <w:pPr>
        <w:pStyle w:val="25"/>
        <w:sectPr w:rsidR="00E3433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3433B" w:rsidRDefault="00657C58">
      <w:pPr>
        <w:pStyle w:val="25"/>
      </w:pPr>
      <w:r>
        <w:rPr>
          <w:sz w:val="36"/>
          <w:szCs w:val="36"/>
        </w:rPr>
        <w:lastRenderedPageBreak/>
        <w:t>目录</w:t>
      </w:r>
    </w:p>
    <w:sdt>
      <w:sdtPr>
        <w:rPr>
          <w:b w:val="0"/>
          <w:caps w:val="0"/>
          <w:sz w:val="24"/>
          <w:lang w:val="zh-CN"/>
        </w:rPr>
        <w:id w:val="-1330057086"/>
        <w:docPartObj>
          <w:docPartGallery w:val="Table of Contents"/>
          <w:docPartUnique/>
        </w:docPartObj>
      </w:sdtPr>
      <w:sdtEndPr>
        <w:rPr>
          <w:bCs/>
          <w:lang w:val="en-US"/>
        </w:rPr>
      </w:sdtEndPr>
      <w:sdtContent>
        <w:p w:rsidR="00E3433B" w:rsidRDefault="00657C58">
          <w:pPr>
            <w:pStyle w:val="11"/>
            <w:tabs>
              <w:tab w:val="right" w:leader="dot" w:pos="8296"/>
            </w:tabs>
            <w:ind w:firstLine="480"/>
            <w:rPr>
              <w:bCs/>
            </w:rPr>
          </w:pPr>
          <w:r>
            <w:rPr>
              <w:b w:val="0"/>
            </w:rPr>
            <w:fldChar w:fldCharType="begin"/>
          </w:r>
          <w:r>
            <w:instrText>TOC \o "1-3" \h \z \u</w:instrText>
          </w:r>
          <w:r>
            <w:rPr>
              <w:b w:val="0"/>
            </w:rPr>
            <w:fldChar w:fldCharType="separate"/>
          </w:r>
        </w:p>
        <w:p w:rsidR="00E3433B" w:rsidRDefault="0077099B">
          <w:pPr>
            <w:pStyle w:val="11"/>
            <w:tabs>
              <w:tab w:val="right" w:leader="dot" w:pos="8306"/>
            </w:tabs>
            <w:ind w:firstLine="442"/>
          </w:pPr>
          <w:hyperlink w:anchor="_Toc8477" w:history="1">
            <w:r w:rsidR="00657C58">
              <w:rPr>
                <w:rFonts w:hint="eastAsia"/>
              </w:rPr>
              <w:t xml:space="preserve">1 </w:t>
            </w:r>
            <w:r w:rsidR="00657C58">
              <w:rPr>
                <w:rFonts w:hint="eastAsia"/>
              </w:rPr>
              <w:t>企业注册</w:t>
            </w:r>
            <w:r w:rsidR="00657C58">
              <w:tab/>
            </w:r>
          </w:hyperlink>
        </w:p>
        <w:p w:rsidR="00E3433B" w:rsidRDefault="0077099B">
          <w:pPr>
            <w:pStyle w:val="23"/>
            <w:tabs>
              <w:tab w:val="right" w:leader="dot" w:pos="8306"/>
            </w:tabs>
            <w:ind w:firstLine="440"/>
          </w:pPr>
          <w:hyperlink w:anchor="_Toc1361" w:history="1">
            <w:r w:rsidR="00657C58">
              <w:rPr>
                <w:rFonts w:hint="eastAsia"/>
              </w:rPr>
              <w:t xml:space="preserve">1.1 </w:t>
            </w:r>
            <w:r w:rsidR="00657C58">
              <w:rPr>
                <w:rFonts w:hint="eastAsia"/>
              </w:rPr>
              <w:t>法人注册</w:t>
            </w:r>
            <w:r w:rsidR="00657C58">
              <w:tab/>
            </w:r>
          </w:hyperlink>
        </w:p>
        <w:p w:rsidR="00E3433B" w:rsidRDefault="0077099B">
          <w:pPr>
            <w:pStyle w:val="23"/>
            <w:tabs>
              <w:tab w:val="right" w:leader="dot" w:pos="8306"/>
            </w:tabs>
            <w:ind w:firstLine="440"/>
          </w:pPr>
          <w:hyperlink w:anchor="_Toc5805" w:history="1">
            <w:r w:rsidR="00657C58">
              <w:rPr>
                <w:rFonts w:hint="eastAsia"/>
              </w:rPr>
              <w:t xml:space="preserve">1.2 </w:t>
            </w:r>
            <w:r w:rsidR="00657C58">
              <w:rPr>
                <w:rFonts w:hint="eastAsia"/>
              </w:rPr>
              <w:t>自然人注册</w:t>
            </w:r>
            <w:r w:rsidR="00657C58">
              <w:tab/>
            </w:r>
          </w:hyperlink>
        </w:p>
        <w:p w:rsidR="00E3433B" w:rsidRDefault="0077099B">
          <w:pPr>
            <w:pStyle w:val="11"/>
            <w:tabs>
              <w:tab w:val="right" w:leader="dot" w:pos="8306"/>
            </w:tabs>
            <w:ind w:firstLine="442"/>
          </w:pPr>
          <w:hyperlink w:anchor="_Toc19618" w:history="1">
            <w:r w:rsidR="00657C58">
              <w:rPr>
                <w:rFonts w:hint="eastAsia"/>
              </w:rPr>
              <w:t xml:space="preserve">2 </w:t>
            </w:r>
            <w:r w:rsidR="00657C58">
              <w:rPr>
                <w:rFonts w:hint="eastAsia"/>
              </w:rPr>
              <w:t>企业登录</w:t>
            </w:r>
            <w:r w:rsidR="00657C58">
              <w:tab/>
            </w:r>
          </w:hyperlink>
        </w:p>
        <w:p w:rsidR="00E3433B" w:rsidRDefault="0077099B">
          <w:pPr>
            <w:pStyle w:val="23"/>
            <w:tabs>
              <w:tab w:val="right" w:leader="dot" w:pos="8306"/>
            </w:tabs>
            <w:ind w:firstLine="440"/>
          </w:pPr>
          <w:hyperlink w:anchor="_Toc16604" w:history="1">
            <w:r w:rsidR="00657C58">
              <w:rPr>
                <w:rFonts w:hint="eastAsia"/>
              </w:rPr>
              <w:t>2.1</w:t>
            </w:r>
            <w:r w:rsidR="00657C58">
              <w:rPr>
                <w:rFonts w:hint="eastAsia"/>
              </w:rPr>
              <w:t>运行监测模块绑定</w:t>
            </w:r>
            <w:r w:rsidR="00657C58">
              <w:tab/>
            </w:r>
          </w:hyperlink>
        </w:p>
        <w:p w:rsidR="00E3433B" w:rsidRDefault="0077099B">
          <w:pPr>
            <w:pStyle w:val="11"/>
            <w:tabs>
              <w:tab w:val="right" w:leader="dot" w:pos="8306"/>
            </w:tabs>
            <w:ind w:firstLine="442"/>
          </w:pPr>
          <w:hyperlink w:anchor="_Toc25934" w:history="1">
            <w:r w:rsidR="00657C58">
              <w:rPr>
                <w:rFonts w:hint="eastAsia"/>
              </w:rPr>
              <w:t xml:space="preserve">3 </w:t>
            </w:r>
            <w:r w:rsidR="00657C58">
              <w:rPr>
                <w:rFonts w:hint="eastAsia"/>
              </w:rPr>
              <w:t>企业端平台应用</w:t>
            </w:r>
            <w:r w:rsidR="00657C58">
              <w:tab/>
            </w:r>
          </w:hyperlink>
        </w:p>
        <w:p w:rsidR="00E3433B" w:rsidRDefault="0077099B">
          <w:pPr>
            <w:pStyle w:val="23"/>
            <w:tabs>
              <w:tab w:val="right" w:leader="dot" w:pos="8306"/>
            </w:tabs>
            <w:ind w:firstLine="440"/>
          </w:pPr>
          <w:hyperlink w:anchor="_Toc27204" w:history="1">
            <w:r w:rsidR="00657C58">
              <w:rPr>
                <w:rFonts w:hint="eastAsia"/>
              </w:rPr>
              <w:t xml:space="preserve">3.1 </w:t>
            </w:r>
            <w:r w:rsidR="00657C58">
              <w:rPr>
                <w:rFonts w:hint="eastAsia"/>
              </w:rPr>
              <w:t>首页</w:t>
            </w:r>
            <w:r w:rsidR="00657C58">
              <w:tab/>
            </w:r>
          </w:hyperlink>
        </w:p>
        <w:p w:rsidR="00E3433B" w:rsidRDefault="0077099B">
          <w:pPr>
            <w:pStyle w:val="23"/>
            <w:tabs>
              <w:tab w:val="right" w:leader="dot" w:pos="8306"/>
            </w:tabs>
            <w:ind w:firstLine="440"/>
          </w:pPr>
          <w:hyperlink w:anchor="_Toc25458" w:history="1">
            <w:r w:rsidR="00657C58">
              <w:rPr>
                <w:rFonts w:hint="eastAsia"/>
              </w:rPr>
              <w:t>3.2</w:t>
            </w:r>
            <w:r w:rsidR="00657C58">
              <w:rPr>
                <w:rFonts w:hint="eastAsia"/>
              </w:rPr>
              <w:t>我的填报任务</w:t>
            </w:r>
            <w:r w:rsidR="00657C58">
              <w:tab/>
            </w:r>
          </w:hyperlink>
        </w:p>
        <w:p w:rsidR="00E3433B" w:rsidRDefault="0077099B">
          <w:pPr>
            <w:pStyle w:val="23"/>
            <w:tabs>
              <w:tab w:val="right" w:leader="dot" w:pos="8306"/>
            </w:tabs>
            <w:ind w:firstLine="440"/>
          </w:pPr>
          <w:hyperlink w:anchor="_Toc747" w:history="1">
            <w:r w:rsidR="00657C58">
              <w:rPr>
                <w:rFonts w:hint="eastAsia"/>
              </w:rPr>
              <w:t>3.3</w:t>
            </w:r>
            <w:r w:rsidR="00657C58">
              <w:rPr>
                <w:rFonts w:hint="eastAsia"/>
              </w:rPr>
              <w:t>填报任务申请</w:t>
            </w:r>
            <w:r w:rsidR="00657C58">
              <w:tab/>
            </w:r>
          </w:hyperlink>
        </w:p>
        <w:p w:rsidR="00E3433B" w:rsidRDefault="0077099B">
          <w:pPr>
            <w:pStyle w:val="23"/>
            <w:tabs>
              <w:tab w:val="right" w:leader="dot" w:pos="8306"/>
            </w:tabs>
            <w:ind w:firstLine="440"/>
          </w:pPr>
          <w:hyperlink w:anchor="_Toc23014" w:history="1">
            <w:r w:rsidR="00657C58">
              <w:rPr>
                <w:rFonts w:hint="eastAsia"/>
              </w:rPr>
              <w:t>3.4</w:t>
            </w:r>
            <w:r w:rsidR="00657C58">
              <w:rPr>
                <w:rFonts w:hint="eastAsia"/>
              </w:rPr>
              <w:t>填报业务指南</w:t>
            </w:r>
            <w:r w:rsidR="00657C58">
              <w:tab/>
            </w:r>
          </w:hyperlink>
        </w:p>
        <w:p w:rsidR="00E3433B" w:rsidRDefault="0077099B">
          <w:pPr>
            <w:pStyle w:val="23"/>
            <w:tabs>
              <w:tab w:val="right" w:leader="dot" w:pos="8306"/>
            </w:tabs>
            <w:ind w:firstLine="440"/>
          </w:pPr>
          <w:hyperlink w:anchor="_Toc29039" w:history="1">
            <w:r w:rsidR="00657C58">
              <w:rPr>
                <w:rFonts w:hint="eastAsia"/>
              </w:rPr>
              <w:t>3.5</w:t>
            </w:r>
            <w:r w:rsidR="00657C58">
              <w:rPr>
                <w:rFonts w:hint="eastAsia"/>
              </w:rPr>
              <w:t>填报数据查询</w:t>
            </w:r>
            <w:r w:rsidR="00657C58">
              <w:tab/>
            </w:r>
          </w:hyperlink>
        </w:p>
        <w:p w:rsidR="00E3433B" w:rsidRDefault="0077099B">
          <w:pPr>
            <w:pStyle w:val="23"/>
            <w:tabs>
              <w:tab w:val="right" w:leader="dot" w:pos="8306"/>
            </w:tabs>
            <w:ind w:firstLine="440"/>
          </w:pPr>
          <w:hyperlink w:anchor="_Toc24407" w:history="1">
            <w:r w:rsidR="00657C58">
              <w:rPr>
                <w:rFonts w:hint="eastAsia"/>
              </w:rPr>
              <w:t>3.6</w:t>
            </w:r>
            <w:r w:rsidR="00657C58">
              <w:rPr>
                <w:rFonts w:hint="eastAsia"/>
              </w:rPr>
              <w:t>用户中心</w:t>
            </w:r>
            <w:r w:rsidR="00657C58">
              <w:tab/>
            </w:r>
          </w:hyperlink>
        </w:p>
        <w:p w:rsidR="00E3433B" w:rsidRDefault="00657C58">
          <w:pPr>
            <w:tabs>
              <w:tab w:val="right" w:leader="dot" w:pos="8296"/>
            </w:tabs>
            <w:ind w:firstLine="482"/>
          </w:pPr>
          <w:r>
            <w:rPr>
              <w:b/>
              <w:bCs/>
            </w:rPr>
            <w:fldChar w:fldCharType="end"/>
          </w:r>
        </w:p>
      </w:sdtContent>
    </w:sdt>
    <w:p w:rsidR="00E3433B" w:rsidRDefault="00E3433B">
      <w:pPr>
        <w:ind w:firstLineChars="0" w:firstLine="0"/>
      </w:pPr>
    </w:p>
    <w:p w:rsidR="00E3433B" w:rsidRDefault="00E3433B">
      <w:pPr>
        <w:ind w:firstLine="480"/>
        <w:sectPr w:rsidR="00E3433B">
          <w:headerReference w:type="default" r:id="rId15"/>
          <w:footerReference w:type="default" r:id="rId16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E3433B" w:rsidRDefault="00657C58">
      <w:pPr>
        <w:pStyle w:val="1"/>
      </w:pPr>
      <w:bookmarkStart w:id="0" w:name="_Toc24121326"/>
      <w:bookmarkStart w:id="1" w:name="_Toc8477"/>
      <w:bookmarkStart w:id="2" w:name="_Toc24129468"/>
      <w:r>
        <w:rPr>
          <w:rFonts w:hint="eastAsia"/>
        </w:rPr>
        <w:lastRenderedPageBreak/>
        <w:t>企业注册</w:t>
      </w:r>
      <w:bookmarkEnd w:id="0"/>
      <w:bookmarkEnd w:id="1"/>
    </w:p>
    <w:p w:rsidR="00097F5F" w:rsidRDefault="00097F5F">
      <w:pPr>
        <w:ind w:firstLine="4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如果用户没有账号，需要先在政务服务平台进行注册，</w:t>
      </w:r>
      <w:r w:rsidR="003F6738">
        <w:rPr>
          <w:rFonts w:asciiTheme="minorEastAsia" w:hAnsiTheme="minorEastAsia" w:hint="eastAsia"/>
          <w:szCs w:val="24"/>
        </w:rPr>
        <w:t>注册成功后</w:t>
      </w:r>
      <w:r>
        <w:rPr>
          <w:rFonts w:asciiTheme="minorEastAsia" w:hAnsiTheme="minorEastAsia" w:hint="eastAsia"/>
          <w:szCs w:val="24"/>
        </w:rPr>
        <w:t>方可办理系统业务。</w:t>
      </w:r>
    </w:p>
    <w:p w:rsidR="00AE1560" w:rsidRPr="00AE1560" w:rsidRDefault="00AE1560" w:rsidP="00AE1560">
      <w:pPr>
        <w:ind w:firstLine="48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企业用户登录地址:</w:t>
      </w:r>
      <w:hyperlink r:id="rId17" w:history="1">
        <w:r>
          <w:rPr>
            <w:rStyle w:val="afff4"/>
            <w:rFonts w:ascii="宋体" w:hAnsi="宋体" w:cs="宋体" w:hint="eastAsia"/>
          </w:rPr>
          <w:t>https://xxcyqiye.miit.gov.cn</w:t>
        </w:r>
      </w:hyperlink>
    </w:p>
    <w:p w:rsidR="00E3433B" w:rsidRDefault="00657C58">
      <w:pPr>
        <w:ind w:firstLine="4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在门户点击登录页面上“立即注册”按钮进行用户注册</w:t>
      </w:r>
      <w:r>
        <w:rPr>
          <w:rFonts w:asciiTheme="minorEastAsia" w:hAnsiTheme="minorEastAsia"/>
          <w:szCs w:val="24"/>
        </w:rPr>
        <w:t>。</w:t>
      </w:r>
    </w:p>
    <w:p w:rsidR="00E3433B" w:rsidRDefault="002A60FF" w:rsidP="002A60FF">
      <w:pPr>
        <w:ind w:firstLineChars="0" w:firstLine="0"/>
      </w:pPr>
      <w:r>
        <w:rPr>
          <w:noProof/>
        </w:rPr>
        <w:drawing>
          <wp:inline distT="0" distB="0" distL="0" distR="0" wp14:anchorId="286F7712" wp14:editId="5737C295">
            <wp:extent cx="5274310" cy="25673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FF" w:rsidRDefault="002A60FF" w:rsidP="002A60FF">
      <w:pPr>
        <w:ind w:firstLine="480"/>
      </w:pPr>
      <w:bookmarkStart w:id="3" w:name="_Toc1657263"/>
      <w:bookmarkStart w:id="4" w:name="_Toc1361"/>
      <w:r>
        <w:rPr>
          <w:rFonts w:hint="eastAsia"/>
        </w:rPr>
        <w:t>输入注册基本信息，点击【注册】按钮；</w:t>
      </w:r>
    </w:p>
    <w:p w:rsidR="002A60FF" w:rsidRDefault="002A60FF" w:rsidP="002A60FF">
      <w:pPr>
        <w:ind w:firstLineChars="0" w:firstLine="0"/>
      </w:pPr>
      <w:r>
        <w:rPr>
          <w:noProof/>
        </w:rPr>
        <w:drawing>
          <wp:inline distT="0" distB="0" distL="0" distR="0" wp14:anchorId="5AE5CC6B" wp14:editId="06D21DEF">
            <wp:extent cx="5274310" cy="250571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FF" w:rsidRDefault="002A60FF" w:rsidP="002A60FF">
      <w:pPr>
        <w:ind w:firstLine="4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注册后需要进行实名认证，点击【立即认证】按钮；</w:t>
      </w:r>
    </w:p>
    <w:p w:rsidR="00AE1560" w:rsidRDefault="002A60FF" w:rsidP="002A60FF">
      <w:pPr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 wp14:anchorId="6148C174" wp14:editId="3F3260E7">
            <wp:extent cx="5274310" cy="31559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60" w:rsidRDefault="00AE1560" w:rsidP="002A60FF">
      <w:pPr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认证页面如下</w:t>
      </w:r>
    </w:p>
    <w:p w:rsidR="00AE1560" w:rsidRDefault="00FC7E0E" w:rsidP="002A60FF">
      <w:pPr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1653F6C7" wp14:editId="78A4284A">
            <wp:extent cx="5274310" cy="39427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60" w:rsidRPr="003F6738" w:rsidRDefault="00AE1560" w:rsidP="003F6738">
      <w:pPr>
        <w:ind w:firstLine="4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政务服务平台的账号，分为自然人和法人两种类型，均可填报软件业任务，推荐自然人注册；</w:t>
      </w:r>
    </w:p>
    <w:p w:rsidR="002A60FF" w:rsidRDefault="002A60FF" w:rsidP="002A60FF">
      <w:pPr>
        <w:pStyle w:val="21"/>
      </w:pPr>
      <w:r>
        <w:rPr>
          <w:rFonts w:hint="eastAsia"/>
        </w:rPr>
        <w:lastRenderedPageBreak/>
        <w:t>自然人注册</w:t>
      </w:r>
    </w:p>
    <w:p w:rsidR="002A60FF" w:rsidRDefault="002A60FF" w:rsidP="002A60FF">
      <w:pPr>
        <w:ind w:firstLineChars="0" w:firstLine="42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用户类型选择“</w:t>
      </w:r>
      <w:r w:rsidRPr="002B7769">
        <w:rPr>
          <w:rFonts w:asciiTheme="minorEastAsia" w:hAnsiTheme="minorEastAsia" w:hint="eastAsia"/>
          <w:b/>
          <w:bCs/>
          <w:szCs w:val="24"/>
        </w:rPr>
        <w:t>自然人</w:t>
      </w:r>
      <w:r w:rsidR="0016387A">
        <w:rPr>
          <w:rFonts w:asciiTheme="minorEastAsia" w:hAnsiTheme="minorEastAsia" w:hint="eastAsia"/>
          <w:szCs w:val="24"/>
        </w:rPr>
        <w:t>”，输入真实</w:t>
      </w:r>
      <w:r>
        <w:rPr>
          <w:rFonts w:asciiTheme="minorEastAsia" w:hAnsiTheme="minorEastAsia" w:hint="eastAsia"/>
          <w:szCs w:val="24"/>
        </w:rPr>
        <w:t>信息，并上传pdf格式证件文件；输入完成后，点击【认证】按钮；</w:t>
      </w:r>
    </w:p>
    <w:p w:rsidR="002A60FF" w:rsidRDefault="002A60FF" w:rsidP="002A60FF">
      <w:pPr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4EABF458" wp14:editId="35C9C197">
            <wp:extent cx="5274310" cy="400494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FF" w:rsidRDefault="002A60FF" w:rsidP="002A60FF">
      <w:pPr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ab/>
      </w:r>
      <w:r>
        <w:rPr>
          <w:rFonts w:asciiTheme="minorEastAsia" w:hAnsiTheme="minorEastAsia" w:hint="eastAsia"/>
          <w:szCs w:val="24"/>
        </w:rPr>
        <w:t>认证完成后，自动跳转入业务系统。</w:t>
      </w:r>
    </w:p>
    <w:p w:rsidR="002A60FF" w:rsidRDefault="002A60FF" w:rsidP="002A60FF">
      <w:pPr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18148DBB" wp14:editId="678E0A89">
            <wp:extent cx="5274310" cy="24676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24B" w:rsidRPr="00FC7E0E" w:rsidRDefault="002A60FF" w:rsidP="00BF624B">
      <w:pPr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ab/>
      </w:r>
      <w:r w:rsidR="0036518C">
        <w:rPr>
          <w:rFonts w:asciiTheme="minorEastAsia" w:hAnsiTheme="minorEastAsia" w:hint="eastAsia"/>
          <w:szCs w:val="24"/>
        </w:rPr>
        <w:t>输入企业信息，所属行业选择“软件业”；</w:t>
      </w:r>
    </w:p>
    <w:p w:rsidR="00BF624B" w:rsidRDefault="0036518C" w:rsidP="00BF624B">
      <w:pPr>
        <w:ind w:firstLineChars="0"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63EE8E8" wp14:editId="68CA722B">
            <wp:extent cx="5274310" cy="2359025"/>
            <wp:effectExtent l="0" t="0" r="254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24B" w:rsidRDefault="009D56CD" w:rsidP="00BF624B">
      <w:pPr>
        <w:ind w:firstLine="480"/>
        <w:jc w:val="left"/>
        <w:rPr>
          <w:noProof/>
        </w:rPr>
      </w:pPr>
      <w:r>
        <w:rPr>
          <w:rFonts w:hint="eastAsia"/>
          <w:noProof/>
        </w:rPr>
        <w:t>注册成功后，点击</w:t>
      </w:r>
      <w:bookmarkStart w:id="5" w:name="_GoBack"/>
      <w:bookmarkEnd w:id="5"/>
      <w:r w:rsidR="00BF624B">
        <w:rPr>
          <w:rFonts w:hint="eastAsia"/>
          <w:noProof/>
        </w:rPr>
        <w:t>【确定】按钮，直接跳转到任务界面，如下图所示：</w:t>
      </w:r>
    </w:p>
    <w:p w:rsidR="00BF624B" w:rsidRDefault="00BF624B" w:rsidP="00BF624B">
      <w:pPr>
        <w:ind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4BCB2AAB" wp14:editId="2982D42E">
            <wp:extent cx="5274310" cy="19335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8C" w:rsidRDefault="003F6738" w:rsidP="0036518C">
      <w:pPr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6DA50719" wp14:editId="6F0E4855">
            <wp:extent cx="5274310" cy="24968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8C" w:rsidRDefault="0036518C" w:rsidP="0036518C">
      <w:pPr>
        <w:ind w:firstLineChars="0" w:firstLine="42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如果用户在</w:t>
      </w:r>
      <w:r w:rsidR="009F5986">
        <w:rPr>
          <w:rFonts w:asciiTheme="minorEastAsia" w:hAnsiTheme="minorEastAsia" w:hint="eastAsia"/>
          <w:szCs w:val="24"/>
        </w:rPr>
        <w:t>认证</w:t>
      </w:r>
      <w:r>
        <w:rPr>
          <w:rFonts w:asciiTheme="minorEastAsia" w:hAnsiTheme="minorEastAsia" w:hint="eastAsia"/>
          <w:szCs w:val="24"/>
        </w:rPr>
        <w:t>后自动跳转到工信平台，则需要绑定运行监测平台，绑定步骤与上述描述相同：</w:t>
      </w:r>
    </w:p>
    <w:p w:rsidR="0036518C" w:rsidRDefault="0036518C" w:rsidP="0036518C">
      <w:pPr>
        <w:ind w:firstLine="48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门户-&gt;数据报送-</w:t>
      </w:r>
      <w:r>
        <w:rPr>
          <w:rFonts w:asciiTheme="minorEastAsia" w:hAnsiTheme="minorEastAsia"/>
          <w:szCs w:val="24"/>
        </w:rPr>
        <w:t>&gt;</w:t>
      </w:r>
      <w:r>
        <w:rPr>
          <w:rFonts w:asciiTheme="minorEastAsia" w:hAnsiTheme="minorEastAsia" w:hint="eastAsia"/>
          <w:szCs w:val="24"/>
        </w:rPr>
        <w:t>调查填报</w:t>
      </w:r>
    </w:p>
    <w:p w:rsidR="0036518C" w:rsidRDefault="0036518C" w:rsidP="002A60FF">
      <w:pPr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 wp14:anchorId="3F4064E6" wp14:editId="0ED5B470">
            <wp:extent cx="5274310" cy="25279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8C" w:rsidRDefault="0036518C" w:rsidP="00AF06E5">
      <w:pPr>
        <w:ind w:firstLine="48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选择</w:t>
      </w:r>
      <w:r w:rsidR="00AF06E5">
        <w:rPr>
          <w:rFonts w:asciiTheme="minorEastAsia" w:hAnsiTheme="minorEastAsia" w:hint="eastAsia"/>
          <w:szCs w:val="24"/>
        </w:rPr>
        <w:t>‘信息产业运行监测-企业填报’，点击【在线填报】按钮；</w:t>
      </w:r>
    </w:p>
    <w:p w:rsidR="0036518C" w:rsidRDefault="0036518C" w:rsidP="002A60FF">
      <w:pPr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39F6A797" wp14:editId="286A1B8B">
            <wp:extent cx="5274310" cy="267144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E5" w:rsidRDefault="00FC7E0E" w:rsidP="00AF06E5">
      <w:pPr>
        <w:ind w:firstLine="48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输入企业信息，所属行业选择“软件业”，绑定成功后跳转到首页。</w:t>
      </w:r>
    </w:p>
    <w:p w:rsidR="00AF06E5" w:rsidRDefault="00AF06E5" w:rsidP="002A60FF">
      <w:pPr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35516014" wp14:editId="0DDFA481">
            <wp:extent cx="5274310" cy="2359025"/>
            <wp:effectExtent l="0" t="0" r="254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E0E" w:rsidRPr="0036518C" w:rsidRDefault="00FC7E0E" w:rsidP="002A60FF">
      <w:pPr>
        <w:ind w:firstLineChars="0" w:firstLine="0"/>
        <w:jc w:val="left"/>
        <w:rPr>
          <w:rFonts w:ascii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 wp14:anchorId="1C45681C" wp14:editId="2DB7B1FF">
            <wp:extent cx="5274310" cy="24968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C5" w:rsidRPr="004A55C5" w:rsidRDefault="00657C58" w:rsidP="00AF06E5">
      <w:pPr>
        <w:pStyle w:val="21"/>
      </w:pPr>
      <w:r>
        <w:rPr>
          <w:rFonts w:hint="eastAsia"/>
        </w:rPr>
        <w:t>法人注册</w:t>
      </w:r>
      <w:bookmarkEnd w:id="3"/>
      <w:bookmarkEnd w:id="4"/>
    </w:p>
    <w:p w:rsidR="00097F5F" w:rsidRDefault="00BF624B">
      <w:pPr>
        <w:ind w:firstLine="4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一个企业只有一个法人账号，如果企业已经注册过法人账号，</w:t>
      </w:r>
      <w:r w:rsidR="009F5986">
        <w:rPr>
          <w:rFonts w:asciiTheme="minorEastAsia" w:hAnsiTheme="minorEastAsia" w:hint="eastAsia"/>
          <w:szCs w:val="24"/>
        </w:rPr>
        <w:t>无论这个法人账号是办理什么系统的业务</w:t>
      </w:r>
      <w:r w:rsidR="00FC7E0E">
        <w:rPr>
          <w:rFonts w:asciiTheme="minorEastAsia" w:hAnsiTheme="minorEastAsia" w:hint="eastAsia"/>
          <w:szCs w:val="24"/>
        </w:rPr>
        <w:t>企业</w:t>
      </w:r>
      <w:r w:rsidR="009F5986">
        <w:rPr>
          <w:rFonts w:asciiTheme="minorEastAsia" w:hAnsiTheme="minorEastAsia" w:hint="eastAsia"/>
          <w:szCs w:val="24"/>
        </w:rPr>
        <w:t>都</w:t>
      </w:r>
      <w:r>
        <w:rPr>
          <w:rFonts w:asciiTheme="minorEastAsia" w:hAnsiTheme="minorEastAsia" w:hint="eastAsia"/>
          <w:szCs w:val="24"/>
        </w:rPr>
        <w:t>不能再注册法人账号；</w:t>
      </w:r>
    </w:p>
    <w:p w:rsidR="00E3433B" w:rsidRDefault="009F5986">
      <w:pPr>
        <w:ind w:firstLine="4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用户类型选择“法人</w:t>
      </w:r>
      <w:r w:rsidR="00657C58">
        <w:rPr>
          <w:rFonts w:asciiTheme="minorEastAsia" w:hAnsiTheme="minorEastAsia" w:hint="eastAsia"/>
          <w:szCs w:val="24"/>
        </w:rPr>
        <w:t>”，按照</w:t>
      </w:r>
      <w:r w:rsidR="00657C58">
        <w:rPr>
          <w:rFonts w:asciiTheme="minorEastAsia" w:hAnsiTheme="minorEastAsia"/>
          <w:szCs w:val="24"/>
        </w:rPr>
        <w:t>注册提示</w:t>
      </w:r>
      <w:r w:rsidR="00657C58">
        <w:rPr>
          <w:rFonts w:asciiTheme="minorEastAsia" w:hAnsiTheme="minorEastAsia" w:hint="eastAsia"/>
          <w:szCs w:val="24"/>
        </w:rPr>
        <w:t>要求</w:t>
      </w:r>
      <w:r w:rsidR="00657C58">
        <w:rPr>
          <w:rFonts w:asciiTheme="minorEastAsia" w:hAnsiTheme="minorEastAsia"/>
          <w:szCs w:val="24"/>
        </w:rPr>
        <w:t>，将注册信息填写</w:t>
      </w:r>
      <w:r w:rsidR="00657C58">
        <w:rPr>
          <w:rFonts w:asciiTheme="minorEastAsia" w:hAnsiTheme="minorEastAsia" w:hint="eastAsia"/>
          <w:szCs w:val="24"/>
        </w:rPr>
        <w:t>完整</w:t>
      </w:r>
      <w:r w:rsidR="00657C58">
        <w:rPr>
          <w:rFonts w:asciiTheme="minorEastAsia" w:hAnsiTheme="minorEastAsia"/>
          <w:szCs w:val="24"/>
        </w:rPr>
        <w:t>。</w:t>
      </w:r>
      <w:r w:rsidR="00657C58">
        <w:rPr>
          <w:rFonts w:asciiTheme="minorEastAsia" w:hAnsiTheme="minorEastAsia" w:hint="eastAsia"/>
          <w:szCs w:val="24"/>
        </w:rPr>
        <w:t>其中企业或机构类型为境内企业，且企业类型为法人时，“统一社会信用代码或机构代码”、“法人企业或机构名称”、“企业法定代表人姓名”、“企业法定代表人证件号”四项必须准确无误且在工商局备案，否则无法通过验证</w:t>
      </w:r>
      <w:r w:rsidR="00673885">
        <w:rPr>
          <w:rFonts w:asciiTheme="minorEastAsia" w:hAnsiTheme="minorEastAsia" w:hint="eastAsia"/>
          <w:szCs w:val="24"/>
        </w:rPr>
        <w:t>，同时需要上传</w:t>
      </w:r>
      <w:r w:rsidR="00FC7E0E">
        <w:rPr>
          <w:rFonts w:asciiTheme="minorEastAsia" w:hAnsiTheme="minorEastAsia" w:hint="eastAsia"/>
          <w:szCs w:val="24"/>
        </w:rPr>
        <w:t>证件扫描件及营业执照扫描件，完善之后点击【认证】跳转到绑定页面，绑定步骤与自然人注册绑定步骤相同</w:t>
      </w:r>
      <w:r w:rsidR="00657C58">
        <w:rPr>
          <w:rFonts w:asciiTheme="minorEastAsia" w:hAnsiTheme="minorEastAsia" w:hint="eastAsia"/>
          <w:szCs w:val="24"/>
        </w:rPr>
        <w:t>。</w:t>
      </w:r>
    </w:p>
    <w:p w:rsidR="00E3433B" w:rsidRDefault="004D3D9F" w:rsidP="004D3D9F">
      <w:pPr>
        <w:ind w:firstLineChars="0" w:firstLine="0"/>
        <w:rPr>
          <w:rFonts w:ascii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 wp14:anchorId="42BC9756" wp14:editId="5806966F">
            <wp:extent cx="5274310" cy="42157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3B" w:rsidRDefault="00657C58">
      <w:pPr>
        <w:pStyle w:val="1"/>
      </w:pPr>
      <w:bookmarkStart w:id="6" w:name="_Toc19618"/>
      <w:bookmarkStart w:id="7" w:name="_Toc24121327"/>
      <w:r>
        <w:rPr>
          <w:rFonts w:hint="eastAsia"/>
        </w:rPr>
        <w:t>企业</w:t>
      </w:r>
      <w:bookmarkEnd w:id="6"/>
      <w:bookmarkEnd w:id="7"/>
      <w:r>
        <w:rPr>
          <w:rFonts w:hint="eastAsia"/>
        </w:rPr>
        <w:t>登录</w:t>
      </w:r>
    </w:p>
    <w:p w:rsidR="00E3433B" w:rsidRDefault="00657C58">
      <w:pPr>
        <w:ind w:firstLine="4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在登录页面，输入用户名、密码，点击获取验证码，系统会发送短信到用户注册时的手机号，输入验证码后点击登录，即可完成系统登录。</w:t>
      </w:r>
    </w:p>
    <w:p w:rsidR="00E3433B" w:rsidRDefault="00AF06E5" w:rsidP="00AF06E5">
      <w:pPr>
        <w:ind w:firstLineChars="0" w:firstLine="0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50F9C190" wp14:editId="18838C6E">
            <wp:extent cx="5274310" cy="2493010"/>
            <wp:effectExtent l="0" t="0" r="2540" b="25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5D1" w:rsidRDefault="001315D1" w:rsidP="001315D1">
      <w:pPr>
        <w:ind w:firstLine="480"/>
      </w:pPr>
      <w:r>
        <w:rPr>
          <w:rFonts w:hint="eastAsia"/>
        </w:rPr>
        <w:t>首页是企业用户的展现门户页，包括：我的填报任务、</w:t>
      </w:r>
      <w:r w:rsidR="00FC7E0E">
        <w:rPr>
          <w:rFonts w:hint="eastAsia"/>
        </w:rPr>
        <w:t>填报任务申请、填报</w:t>
      </w:r>
      <w:r w:rsidR="00FC7E0E">
        <w:rPr>
          <w:rFonts w:hint="eastAsia"/>
        </w:rPr>
        <w:lastRenderedPageBreak/>
        <w:t>业务指南、填报数据查询四大模块</w:t>
      </w:r>
      <w:r>
        <w:rPr>
          <w:rFonts w:hint="eastAsia"/>
        </w:rPr>
        <w:t>，同时在首页还可以看到需要填报的任务。</w:t>
      </w:r>
    </w:p>
    <w:p w:rsidR="001315D1" w:rsidRPr="0054141E" w:rsidRDefault="0054141E" w:rsidP="00AF06E5">
      <w:pPr>
        <w:ind w:firstLineChars="0" w:firstLine="0"/>
      </w:pPr>
      <w:r>
        <w:rPr>
          <w:noProof/>
        </w:rPr>
        <w:drawing>
          <wp:inline distT="0" distB="0" distL="0" distR="0" wp14:anchorId="40032AB3" wp14:editId="5489FD40">
            <wp:extent cx="5274310" cy="249682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3B" w:rsidRDefault="001315D1">
      <w:pPr>
        <w:pStyle w:val="1"/>
      </w:pPr>
      <w:bookmarkStart w:id="8" w:name="_Toc24121328"/>
      <w:r>
        <w:rPr>
          <w:rFonts w:hint="eastAsia"/>
        </w:rPr>
        <w:t>数据填报</w:t>
      </w:r>
    </w:p>
    <w:p w:rsidR="00E3433B" w:rsidRDefault="00657C58">
      <w:pPr>
        <w:pStyle w:val="21"/>
        <w:numPr>
          <w:ilvl w:val="1"/>
          <w:numId w:val="0"/>
        </w:numPr>
      </w:pPr>
      <w:bookmarkStart w:id="9" w:name="_Toc25458"/>
      <w:r>
        <w:rPr>
          <w:rFonts w:hint="eastAsia"/>
        </w:rPr>
        <w:t>3.</w:t>
      </w:r>
      <w:bookmarkEnd w:id="8"/>
      <w:r w:rsidR="006D0356">
        <w:t>1</w:t>
      </w:r>
      <w:r>
        <w:rPr>
          <w:rFonts w:hint="eastAsia"/>
        </w:rPr>
        <w:t>我的填报任务</w:t>
      </w:r>
      <w:bookmarkEnd w:id="9"/>
    </w:p>
    <w:p w:rsidR="00E3433B" w:rsidRDefault="00FC7E0E" w:rsidP="00FC7E0E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657C58">
        <w:rPr>
          <w:rFonts w:hint="eastAsia"/>
        </w:rPr>
        <w:t>进入企业端界面，选择需要填报的任务</w:t>
      </w:r>
    </w:p>
    <w:p w:rsidR="00E3433B" w:rsidRDefault="00FC7E0E" w:rsidP="00FC7E0E">
      <w:pPr>
        <w:ind w:firstLineChars="0" w:firstLine="0"/>
      </w:pPr>
      <w:r>
        <w:rPr>
          <w:noProof/>
        </w:rPr>
        <w:drawing>
          <wp:inline distT="0" distB="0" distL="0" distR="0" wp14:anchorId="61897BAD" wp14:editId="725A887E">
            <wp:extent cx="5274310" cy="24968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3B" w:rsidRDefault="00657C58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、如果</w:t>
      </w:r>
      <w:r w:rsidR="006D0356">
        <w:rPr>
          <w:rFonts w:hint="eastAsia"/>
        </w:rPr>
        <w:t>首页展示的任务很多</w:t>
      </w:r>
      <w:r>
        <w:rPr>
          <w:rFonts w:hint="eastAsia"/>
        </w:rPr>
        <w:t>，</w:t>
      </w:r>
      <w:r w:rsidR="006D0356">
        <w:rPr>
          <w:rFonts w:hint="eastAsia"/>
        </w:rPr>
        <w:t>可以点击【我的填报任务】，可</w:t>
      </w:r>
      <w:r>
        <w:rPr>
          <w:rFonts w:hint="eastAsia"/>
        </w:rPr>
        <w:t>根据报告期、填报状态过滤，也可以根据任务名称检索</w:t>
      </w:r>
    </w:p>
    <w:p w:rsidR="00E3433B" w:rsidRDefault="004D3D9F" w:rsidP="004D3D9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80C8EA6" wp14:editId="34C9341F">
            <wp:extent cx="5274310" cy="2486660"/>
            <wp:effectExtent l="0" t="0" r="2540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3B" w:rsidRDefault="00657C58">
      <w:pPr>
        <w:ind w:firstLine="480"/>
      </w:pPr>
      <w:r>
        <w:rPr>
          <w:rFonts w:hint="eastAsia"/>
          <w:highlight w:val="lightGray"/>
        </w:rPr>
        <w:t>3</w:t>
      </w:r>
      <w:r>
        <w:rPr>
          <w:rFonts w:hint="eastAsia"/>
          <w:highlight w:val="lightGray"/>
        </w:rPr>
        <w:t>、</w:t>
      </w:r>
      <w:r>
        <w:rPr>
          <w:rFonts w:hint="eastAsia"/>
        </w:rPr>
        <w:t>选择任务后，进入填报界面</w:t>
      </w:r>
    </w:p>
    <w:p w:rsidR="00E3433B" w:rsidRDefault="004D3D9F" w:rsidP="004D3D9F">
      <w:pPr>
        <w:ind w:firstLineChars="0" w:firstLine="0"/>
      </w:pPr>
      <w:r>
        <w:rPr>
          <w:noProof/>
        </w:rPr>
        <w:drawing>
          <wp:inline distT="0" distB="0" distL="0" distR="0" wp14:anchorId="6FC1F7B5" wp14:editId="7F48DB2D">
            <wp:extent cx="5274310" cy="2717165"/>
            <wp:effectExtent l="0" t="0" r="2540" b="698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3B" w:rsidRDefault="0067268E" w:rsidP="004D3D9F">
      <w:pPr>
        <w:ind w:firstLine="480"/>
        <w:rPr>
          <w:rFonts w:ascii="宋体" w:eastAsia="宋体" w:hAnsi="宋体" w:cs="宋体"/>
          <w:szCs w:val="24"/>
        </w:rPr>
      </w:pPr>
      <w:r>
        <w:rPr>
          <w:rFonts w:hint="eastAsia"/>
          <w:highlight w:val="lightGray"/>
        </w:rPr>
        <w:t>4</w:t>
      </w:r>
      <w:r>
        <w:rPr>
          <w:rFonts w:hint="eastAsia"/>
          <w:highlight w:val="lightGray"/>
        </w:rPr>
        <w:t>、</w:t>
      </w:r>
      <w:r w:rsidR="00657C58" w:rsidRPr="0067268E">
        <w:rPr>
          <w:rFonts w:hint="eastAsia"/>
          <w:highlight w:val="lightGray"/>
        </w:rPr>
        <w:t>填写完成，审核通过后点击上报按钮，上报成功后表示完成了填报工作。</w:t>
      </w:r>
      <w:r w:rsidR="00657C58">
        <w:rPr>
          <w:rFonts w:hint="eastAsia"/>
        </w:rPr>
        <w:t>上报时，如果有</w:t>
      </w:r>
      <w:r w:rsidR="00657C58">
        <w:rPr>
          <w:rFonts w:ascii="宋体" w:eastAsia="宋体" w:hAnsi="宋体" w:cs="宋体"/>
          <w:szCs w:val="24"/>
        </w:rPr>
        <w:t>严重警告</w:t>
      </w:r>
      <w:r w:rsidR="00657C58">
        <w:rPr>
          <w:rFonts w:ascii="宋体" w:eastAsia="宋体" w:hAnsi="宋体" w:cs="宋体" w:hint="eastAsia"/>
          <w:szCs w:val="24"/>
        </w:rPr>
        <w:t>公式不符合，</w:t>
      </w:r>
      <w:r w:rsidR="00657C58">
        <w:rPr>
          <w:rFonts w:ascii="宋体" w:eastAsia="宋体" w:hAnsi="宋体" w:cs="宋体"/>
          <w:szCs w:val="24"/>
        </w:rPr>
        <w:t>必须填写审核说明</w:t>
      </w:r>
      <w:r w:rsidR="004D3D9F">
        <w:rPr>
          <w:rFonts w:ascii="宋体" w:eastAsia="宋体" w:hAnsi="宋体" w:cs="宋体" w:hint="eastAsia"/>
          <w:szCs w:val="24"/>
        </w:rPr>
        <w:t>。</w:t>
      </w:r>
    </w:p>
    <w:p w:rsidR="004D3D9F" w:rsidRPr="004D3D9F" w:rsidRDefault="004D3D9F" w:rsidP="004D3D9F">
      <w:pPr>
        <w:ind w:firstLineChars="0" w:firstLine="0"/>
        <w:rPr>
          <w:highlight w:val="lightGray"/>
        </w:rPr>
      </w:pPr>
      <w:r>
        <w:rPr>
          <w:noProof/>
        </w:rPr>
        <w:drawing>
          <wp:inline distT="0" distB="0" distL="0" distR="0" wp14:anchorId="364ACF49" wp14:editId="6EFEF650">
            <wp:extent cx="5008880" cy="344170"/>
            <wp:effectExtent l="0" t="0" r="127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3B" w:rsidRDefault="004D3D9F" w:rsidP="004D3D9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6F910FE" wp14:editId="0C0DA942">
            <wp:extent cx="5272405" cy="2976245"/>
            <wp:effectExtent l="0" t="0" r="4445" b="1460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3B" w:rsidRDefault="0067268E" w:rsidP="0067268E">
      <w:pPr>
        <w:ind w:firstLine="480"/>
      </w:pPr>
      <w:r>
        <w:t>5</w:t>
      </w:r>
      <w:r>
        <w:rPr>
          <w:rFonts w:hint="eastAsia"/>
        </w:rPr>
        <w:t>、</w:t>
      </w:r>
      <w:r w:rsidR="00657C58">
        <w:rPr>
          <w:rFonts w:hint="eastAsia"/>
        </w:rPr>
        <w:t>在填报期间内，如果发现信息填写错误，可以在【我的填报任务】搜索到已经上报的任务，点击后面的【取消上报】按钮，取消上报成功后可修改数据，然后再次上报。</w:t>
      </w:r>
    </w:p>
    <w:p w:rsidR="00E3433B" w:rsidRDefault="004D3D9F" w:rsidP="004D3D9F">
      <w:pPr>
        <w:ind w:firstLineChars="0" w:firstLine="0"/>
      </w:pPr>
      <w:r>
        <w:rPr>
          <w:noProof/>
        </w:rPr>
        <w:drawing>
          <wp:inline distT="0" distB="0" distL="114300" distR="114300" wp14:anchorId="27AD088C" wp14:editId="342DB85B">
            <wp:extent cx="5267325" cy="607695"/>
            <wp:effectExtent l="0" t="0" r="9525" b="190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3B" w:rsidRDefault="00657C58" w:rsidP="0067268E">
      <w:pPr>
        <w:ind w:firstLine="480"/>
      </w:pPr>
      <w:r>
        <w:rPr>
          <w:noProof/>
        </w:rPr>
        <w:drawing>
          <wp:inline distT="0" distB="0" distL="0" distR="0">
            <wp:extent cx="4083050" cy="869950"/>
            <wp:effectExtent l="0" t="0" r="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83260" cy="8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3B" w:rsidRDefault="006D0356">
      <w:pPr>
        <w:pStyle w:val="21"/>
        <w:numPr>
          <w:ilvl w:val="1"/>
          <w:numId w:val="0"/>
        </w:numPr>
      </w:pPr>
      <w:bookmarkStart w:id="10" w:name="_Toc747"/>
      <w:r>
        <w:rPr>
          <w:rFonts w:hint="eastAsia"/>
        </w:rPr>
        <w:t>3.</w:t>
      </w:r>
      <w:r>
        <w:t>2</w:t>
      </w:r>
      <w:r w:rsidR="00657C58">
        <w:rPr>
          <w:rFonts w:hint="eastAsia"/>
        </w:rPr>
        <w:t>填报任务申请</w:t>
      </w:r>
      <w:bookmarkEnd w:id="10"/>
    </w:p>
    <w:p w:rsidR="00E3433B" w:rsidRDefault="00657C58" w:rsidP="006D0356">
      <w:pPr>
        <w:ind w:firstLine="480"/>
        <w:jc w:val="left"/>
      </w:pPr>
      <w:r>
        <w:rPr>
          <w:rFonts w:hint="eastAsia"/>
        </w:rPr>
        <w:t>新注册的用户没有填报任务，点击【填报任务申请】，根据企业得检测属性选择省级还是市级任务，填写一个即可。</w:t>
      </w:r>
      <w:bookmarkEnd w:id="2"/>
      <w:r>
        <w:rPr>
          <w:rFonts w:hint="eastAsia"/>
        </w:rPr>
        <w:t>申请完到【我的填报任务】界面进行填报。</w:t>
      </w:r>
    </w:p>
    <w:p w:rsidR="00E3433B" w:rsidRDefault="00657C58" w:rsidP="006D035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7325" cy="1873885"/>
            <wp:effectExtent l="0" t="0" r="9525" b="1206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3B" w:rsidRDefault="00657C58" w:rsidP="001315D1">
      <w:pPr>
        <w:pStyle w:val="1"/>
      </w:pPr>
      <w:bookmarkStart w:id="11" w:name="_Toc29039"/>
      <w:r>
        <w:rPr>
          <w:rFonts w:hint="eastAsia"/>
        </w:rPr>
        <w:t>填报数据查询</w:t>
      </w:r>
      <w:bookmarkEnd w:id="11"/>
    </w:p>
    <w:p w:rsidR="00E3433B" w:rsidRDefault="0054141E">
      <w:pPr>
        <w:ind w:firstLine="480"/>
      </w:pPr>
      <w:r>
        <w:rPr>
          <w:rFonts w:hint="eastAsia"/>
        </w:rPr>
        <w:t>该模块对企业已填报内容进行查询，可根据</w:t>
      </w:r>
      <w:r w:rsidR="00657C58">
        <w:rPr>
          <w:rFonts w:hint="eastAsia"/>
        </w:rPr>
        <w:t>报告期和报表名称关键字进行筛选。</w:t>
      </w:r>
    </w:p>
    <w:p w:rsidR="00E3433B" w:rsidRDefault="00B00C6B">
      <w:pPr>
        <w:ind w:firstLineChars="0" w:firstLine="0"/>
      </w:pPr>
      <w:r>
        <w:rPr>
          <w:noProof/>
        </w:rPr>
        <w:drawing>
          <wp:inline distT="0" distB="0" distL="0" distR="0" wp14:anchorId="5065CEDF" wp14:editId="1A749DC5">
            <wp:extent cx="5274310" cy="2456180"/>
            <wp:effectExtent l="0" t="0" r="254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3B" w:rsidRDefault="00657C58">
      <w:pPr>
        <w:ind w:firstLine="480"/>
      </w:pPr>
      <w:r>
        <w:rPr>
          <w:rFonts w:hint="eastAsia"/>
        </w:rPr>
        <w:t>点击具体报表名称，可以查看企业已填报的内容</w:t>
      </w:r>
      <w:r w:rsidR="00B00C6B">
        <w:rPr>
          <w:rFonts w:hint="eastAsia"/>
        </w:rPr>
        <w:t>，点击导出，可以导出报表</w:t>
      </w:r>
      <w:r>
        <w:rPr>
          <w:rFonts w:hint="eastAsia"/>
        </w:rPr>
        <w:t>。</w:t>
      </w:r>
    </w:p>
    <w:p w:rsidR="00E3433B" w:rsidRDefault="00B00C6B" w:rsidP="00B00C6B">
      <w:pPr>
        <w:ind w:firstLineChars="0" w:firstLine="0"/>
      </w:pPr>
      <w:r>
        <w:rPr>
          <w:noProof/>
        </w:rPr>
        <w:drawing>
          <wp:inline distT="0" distB="0" distL="0" distR="0" wp14:anchorId="6F4AB47C" wp14:editId="72C554BC">
            <wp:extent cx="5274310" cy="244729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3B" w:rsidRDefault="00657C58" w:rsidP="001315D1">
      <w:pPr>
        <w:pStyle w:val="1"/>
      </w:pPr>
      <w:bookmarkStart w:id="12" w:name="_Toc24407"/>
      <w:r>
        <w:rPr>
          <w:rFonts w:hint="eastAsia"/>
        </w:rPr>
        <w:lastRenderedPageBreak/>
        <w:t>用户中心</w:t>
      </w:r>
      <w:bookmarkEnd w:id="12"/>
    </w:p>
    <w:p w:rsidR="00E3433B" w:rsidRPr="006D0356" w:rsidRDefault="00657C58" w:rsidP="0054141E">
      <w:pPr>
        <w:ind w:firstLine="480"/>
        <w:jc w:val="left"/>
      </w:pPr>
      <w:r>
        <w:rPr>
          <w:rFonts w:hint="eastAsia"/>
        </w:rPr>
        <w:t>点击用户中心链接，返回到工信部办事服务中心界面，可以进行用户个人信息的维护。</w:t>
      </w:r>
      <w:r w:rsidR="006D0356">
        <w:rPr>
          <w:rFonts w:hint="eastAsia"/>
        </w:rPr>
        <w:t>点击头像，用户可以自行修改手机号、修改密码。</w:t>
      </w:r>
      <w:r w:rsidR="006D0356" w:rsidRPr="006D0356">
        <w:rPr>
          <w:rFonts w:hint="eastAsia"/>
        </w:rPr>
        <w:t xml:space="preserve"> </w:t>
      </w:r>
    </w:p>
    <w:p w:rsidR="00E3433B" w:rsidRDefault="006D0356" w:rsidP="006D0356">
      <w:pPr>
        <w:ind w:firstLineChars="0" w:firstLine="0"/>
      </w:pPr>
      <w:r>
        <w:rPr>
          <w:noProof/>
        </w:rPr>
        <w:drawing>
          <wp:inline distT="0" distB="0" distL="0" distR="0" wp14:anchorId="54070C8C" wp14:editId="2D7941C9">
            <wp:extent cx="5274310" cy="1903730"/>
            <wp:effectExtent l="0" t="0" r="2540" b="127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123" w:rsidRDefault="00B00C6B">
      <w:pPr>
        <w:ind w:firstLineChars="0" w:firstLine="0"/>
        <w:jc w:val="left"/>
      </w:pPr>
      <w:r>
        <w:rPr>
          <w:noProof/>
        </w:rPr>
        <w:drawing>
          <wp:inline distT="0" distB="0" distL="0" distR="0" wp14:anchorId="50829572" wp14:editId="277B07FD">
            <wp:extent cx="5274310" cy="24879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123">
      <w:footerReference w:type="default" r:id="rId4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99B" w:rsidRDefault="0077099B">
      <w:pPr>
        <w:spacing w:line="240" w:lineRule="auto"/>
        <w:ind w:firstLine="480"/>
      </w:pPr>
      <w:r>
        <w:separator/>
      </w:r>
    </w:p>
  </w:endnote>
  <w:endnote w:type="continuationSeparator" w:id="0">
    <w:p w:rsidR="0077099B" w:rsidRDefault="0077099B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utura Hv">
    <w:charset w:val="00"/>
    <w:family w:val="auto"/>
    <w:pitch w:val="variable"/>
    <w:sig w:usb0="80000067" w:usb1="00000000" w:usb2="00000000" w:usb3="00000000" w:csb0="000001FB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33B" w:rsidRDefault="00E3433B">
    <w:pPr>
      <w:pStyle w:val="af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33B" w:rsidRDefault="00E3433B">
    <w:pPr>
      <w:pStyle w:val="afa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33B" w:rsidRDefault="00E3433B">
    <w:pPr>
      <w:pStyle w:val="afa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33B" w:rsidRDefault="00657C58">
    <w:pPr>
      <w:pStyle w:val="afa"/>
      <w:ind w:firstLineChars="0" w:firstLine="0"/>
    </w:pPr>
    <w:r>
      <w:ptab w:relativeTo="margin" w:alignment="center" w:leader="none"/>
    </w:r>
    <w:r>
      <w:fldChar w:fldCharType="begin"/>
    </w:r>
    <w:r>
      <w:instrText>PAGE   \* MERGEFORMAT</w:instrText>
    </w:r>
    <w:r>
      <w:fldChar w:fldCharType="separate"/>
    </w:r>
    <w:r w:rsidR="009D56CD" w:rsidRPr="009D56CD">
      <w:rPr>
        <w:noProof/>
        <w:lang w:val="zh-CN"/>
      </w:rPr>
      <w:t>I</w:t>
    </w:r>
    <w:r>
      <w:fldChar w:fldCharType="end"/>
    </w:r>
    <w:r>
      <w:ptab w:relativeTo="margin" w:alignment="right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33B" w:rsidRDefault="00657C58">
    <w:pPr>
      <w:pStyle w:val="afa"/>
      <w:ind w:firstLineChars="0" w:firstLine="0"/>
    </w:pPr>
    <w:r>
      <w:ptab w:relativeTo="margin" w:alignment="center" w:leader="none"/>
    </w:r>
    <w:r>
      <w:fldChar w:fldCharType="begin"/>
    </w:r>
    <w:r>
      <w:instrText>PAGE   \* MERGEFORMAT</w:instrText>
    </w:r>
    <w:r>
      <w:fldChar w:fldCharType="separate"/>
    </w:r>
    <w:r w:rsidR="009D56CD" w:rsidRPr="009D56CD">
      <w:rPr>
        <w:noProof/>
        <w:lang w:val="zh-CN"/>
      </w:rPr>
      <w:t>12</w:t>
    </w:r>
    <w:r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99B" w:rsidRDefault="0077099B">
      <w:pPr>
        <w:spacing w:line="240" w:lineRule="auto"/>
        <w:ind w:firstLine="480"/>
      </w:pPr>
      <w:r>
        <w:separator/>
      </w:r>
    </w:p>
  </w:footnote>
  <w:footnote w:type="continuationSeparator" w:id="0">
    <w:p w:rsidR="0077099B" w:rsidRDefault="0077099B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33B" w:rsidRDefault="00E3433B">
    <w:pPr>
      <w:pStyle w:val="afc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33B" w:rsidRDefault="00E3433B">
    <w:pPr>
      <w:pStyle w:val="afc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33B" w:rsidRDefault="00E3433B">
    <w:pPr>
      <w:pStyle w:val="afc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33B" w:rsidRDefault="00E3433B">
    <w:pPr>
      <w:pStyle w:val="afc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643"/>
        </w:tabs>
        <w:ind w:left="643" w:hanging="360"/>
      </w:pPr>
    </w:lvl>
  </w:abstractNum>
  <w:abstractNum w:abstractNumId="3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"/>
      <w:lvlJc w:val="left"/>
      <w:pPr>
        <w:tabs>
          <w:tab w:val="left" w:pos="1497"/>
        </w:tabs>
        <w:ind w:left="1497" w:hanging="374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325A6364"/>
    <w:multiLevelType w:val="multilevel"/>
    <w:tmpl w:val="325A6364"/>
    <w:lvl w:ilvl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72952A7"/>
    <w:multiLevelType w:val="multilevel"/>
    <w:tmpl w:val="372952A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8FD7EA4"/>
    <w:multiLevelType w:val="multilevel"/>
    <w:tmpl w:val="38FD7EA4"/>
    <w:lvl w:ilvl="0">
      <w:start w:val="1"/>
      <w:numFmt w:val="bullet"/>
      <w:pStyle w:val="a1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9" w15:restartNumberingAfterBreak="0">
    <w:nsid w:val="39E3678D"/>
    <w:multiLevelType w:val="multilevel"/>
    <w:tmpl w:val="39E3678D"/>
    <w:lvl w:ilvl="0">
      <w:start w:val="1"/>
      <w:numFmt w:val="bullet"/>
      <w:pStyle w:val="a2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3235266"/>
    <w:multiLevelType w:val="multilevel"/>
    <w:tmpl w:val="43235266"/>
    <w:lvl w:ilvl="0">
      <w:start w:val="1"/>
      <w:numFmt w:val="bullet"/>
      <w:pStyle w:val="20"/>
      <w:lvlText w:val=""/>
      <w:lvlJc w:val="left"/>
      <w:pPr>
        <w:tabs>
          <w:tab w:val="left" w:pos="1123"/>
        </w:tabs>
        <w:ind w:left="1123" w:hanging="375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062842"/>
    <w:multiLevelType w:val="multilevel"/>
    <w:tmpl w:val="5F062842"/>
    <w:lvl w:ilvl="0">
      <w:start w:val="1"/>
      <w:numFmt w:val="bullet"/>
      <w:pStyle w:val="a3"/>
      <w:lvlText w:val="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560"/>
        </w:tabs>
        <w:ind w:left="4560" w:hanging="420"/>
      </w:pPr>
      <w:rPr>
        <w:rFonts w:ascii="Wingdings" w:hAnsi="Wingdings" w:hint="default"/>
      </w:rPr>
    </w:lvl>
  </w:abstractNum>
  <w:abstractNum w:abstractNumId="12" w15:restartNumberingAfterBreak="0">
    <w:nsid w:val="6037588C"/>
    <w:multiLevelType w:val="multilevel"/>
    <w:tmpl w:val="6037588C"/>
    <w:lvl w:ilvl="0">
      <w:start w:val="1"/>
      <w:numFmt w:val="decimal"/>
      <w:pStyle w:val="1"/>
      <w:suff w:val="nothing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1"/>
      <w:suff w:val="nothing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1"/>
      <w:suff w:val="nothing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0"/>
      <w:suff w:val="nothing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nothing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2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10"/>
  </w:num>
  <w:num w:numId="8">
    <w:abstractNumId w:val="0"/>
  </w:num>
  <w:num w:numId="9">
    <w:abstractNumId w:val="8"/>
  </w:num>
  <w:num w:numId="10">
    <w:abstractNumId w:val="9"/>
  </w:num>
  <w:num w:numId="11">
    <w:abstractNumId w:val="11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removePersonalInformation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3C1"/>
    <w:rsid w:val="0000093E"/>
    <w:rsid w:val="00007AC6"/>
    <w:rsid w:val="00007C79"/>
    <w:rsid w:val="000121CB"/>
    <w:rsid w:val="0001685F"/>
    <w:rsid w:val="000240F9"/>
    <w:rsid w:val="00030899"/>
    <w:rsid w:val="00031091"/>
    <w:rsid w:val="00032045"/>
    <w:rsid w:val="00034969"/>
    <w:rsid w:val="000363B2"/>
    <w:rsid w:val="0004618C"/>
    <w:rsid w:val="0004623E"/>
    <w:rsid w:val="00050295"/>
    <w:rsid w:val="00056F66"/>
    <w:rsid w:val="000629BD"/>
    <w:rsid w:val="000670F7"/>
    <w:rsid w:val="000723E2"/>
    <w:rsid w:val="0007402A"/>
    <w:rsid w:val="000844FF"/>
    <w:rsid w:val="00087C28"/>
    <w:rsid w:val="00091FE2"/>
    <w:rsid w:val="00097F5F"/>
    <w:rsid w:val="000B75BA"/>
    <w:rsid w:val="000C7401"/>
    <w:rsid w:val="000E10CB"/>
    <w:rsid w:val="000E4EEC"/>
    <w:rsid w:val="000E5045"/>
    <w:rsid w:val="000F07E0"/>
    <w:rsid w:val="000F77FD"/>
    <w:rsid w:val="001001BF"/>
    <w:rsid w:val="001221FB"/>
    <w:rsid w:val="001305F8"/>
    <w:rsid w:val="001315D1"/>
    <w:rsid w:val="00131B9E"/>
    <w:rsid w:val="0013328B"/>
    <w:rsid w:val="00147331"/>
    <w:rsid w:val="00147577"/>
    <w:rsid w:val="00147C3C"/>
    <w:rsid w:val="00154209"/>
    <w:rsid w:val="00157920"/>
    <w:rsid w:val="00162270"/>
    <w:rsid w:val="00162566"/>
    <w:rsid w:val="0016387A"/>
    <w:rsid w:val="00163E25"/>
    <w:rsid w:val="0016501E"/>
    <w:rsid w:val="001658D8"/>
    <w:rsid w:val="00166AD4"/>
    <w:rsid w:val="00175482"/>
    <w:rsid w:val="00181534"/>
    <w:rsid w:val="00192FBC"/>
    <w:rsid w:val="00196428"/>
    <w:rsid w:val="001A3700"/>
    <w:rsid w:val="001B0735"/>
    <w:rsid w:val="001B6184"/>
    <w:rsid w:val="001B62B9"/>
    <w:rsid w:val="001B6465"/>
    <w:rsid w:val="001C3C44"/>
    <w:rsid w:val="001C40EE"/>
    <w:rsid w:val="001C5EE3"/>
    <w:rsid w:val="001D0F81"/>
    <w:rsid w:val="001D3CB5"/>
    <w:rsid w:val="001D776A"/>
    <w:rsid w:val="001E1800"/>
    <w:rsid w:val="001E4FC7"/>
    <w:rsid w:val="001E57CC"/>
    <w:rsid w:val="001E7567"/>
    <w:rsid w:val="001F07D6"/>
    <w:rsid w:val="001F1B05"/>
    <w:rsid w:val="001F7F6A"/>
    <w:rsid w:val="0020275A"/>
    <w:rsid w:val="0020284C"/>
    <w:rsid w:val="00204584"/>
    <w:rsid w:val="00207926"/>
    <w:rsid w:val="002112D0"/>
    <w:rsid w:val="002114DA"/>
    <w:rsid w:val="0021184E"/>
    <w:rsid w:val="0021520A"/>
    <w:rsid w:val="00222371"/>
    <w:rsid w:val="00223603"/>
    <w:rsid w:val="00223C04"/>
    <w:rsid w:val="00225478"/>
    <w:rsid w:val="00235D77"/>
    <w:rsid w:val="002446B9"/>
    <w:rsid w:val="00245943"/>
    <w:rsid w:val="002511C7"/>
    <w:rsid w:val="00253FC3"/>
    <w:rsid w:val="0026795F"/>
    <w:rsid w:val="00271DDA"/>
    <w:rsid w:val="00275BED"/>
    <w:rsid w:val="002770F7"/>
    <w:rsid w:val="00277C89"/>
    <w:rsid w:val="00280D82"/>
    <w:rsid w:val="0028124F"/>
    <w:rsid w:val="00281AB4"/>
    <w:rsid w:val="002826C7"/>
    <w:rsid w:val="002834E3"/>
    <w:rsid w:val="002927E7"/>
    <w:rsid w:val="00294797"/>
    <w:rsid w:val="002A3F50"/>
    <w:rsid w:val="002A60FF"/>
    <w:rsid w:val="002A6C17"/>
    <w:rsid w:val="002B1AAC"/>
    <w:rsid w:val="002B440E"/>
    <w:rsid w:val="002B56DD"/>
    <w:rsid w:val="002B6B84"/>
    <w:rsid w:val="002C17E2"/>
    <w:rsid w:val="002C2B8F"/>
    <w:rsid w:val="002C3C17"/>
    <w:rsid w:val="002C5516"/>
    <w:rsid w:val="002C5B10"/>
    <w:rsid w:val="002C5B92"/>
    <w:rsid w:val="002C5F21"/>
    <w:rsid w:val="002D12F3"/>
    <w:rsid w:val="002D359F"/>
    <w:rsid w:val="002D4B5A"/>
    <w:rsid w:val="002D5F08"/>
    <w:rsid w:val="002E0A6E"/>
    <w:rsid w:val="002F1A3B"/>
    <w:rsid w:val="003014B5"/>
    <w:rsid w:val="003030EE"/>
    <w:rsid w:val="00303712"/>
    <w:rsid w:val="003054A6"/>
    <w:rsid w:val="0030566D"/>
    <w:rsid w:val="00310A5A"/>
    <w:rsid w:val="00311D3E"/>
    <w:rsid w:val="0031225E"/>
    <w:rsid w:val="00314BBE"/>
    <w:rsid w:val="00317E7A"/>
    <w:rsid w:val="003208A4"/>
    <w:rsid w:val="00324442"/>
    <w:rsid w:val="00327EB8"/>
    <w:rsid w:val="00331D50"/>
    <w:rsid w:val="003329F1"/>
    <w:rsid w:val="00336595"/>
    <w:rsid w:val="00344D7E"/>
    <w:rsid w:val="00347D59"/>
    <w:rsid w:val="003500C4"/>
    <w:rsid w:val="00351DF0"/>
    <w:rsid w:val="003545E8"/>
    <w:rsid w:val="003572C3"/>
    <w:rsid w:val="003641B8"/>
    <w:rsid w:val="00364491"/>
    <w:rsid w:val="0036518C"/>
    <w:rsid w:val="00367D20"/>
    <w:rsid w:val="00371DD8"/>
    <w:rsid w:val="00372077"/>
    <w:rsid w:val="003726AE"/>
    <w:rsid w:val="00372DFC"/>
    <w:rsid w:val="003733A5"/>
    <w:rsid w:val="00374015"/>
    <w:rsid w:val="003744A6"/>
    <w:rsid w:val="0037748D"/>
    <w:rsid w:val="00385DC4"/>
    <w:rsid w:val="0038621E"/>
    <w:rsid w:val="00386A1A"/>
    <w:rsid w:val="003A0653"/>
    <w:rsid w:val="003A1BED"/>
    <w:rsid w:val="003A5A42"/>
    <w:rsid w:val="003A5BF6"/>
    <w:rsid w:val="003A76E7"/>
    <w:rsid w:val="003C2806"/>
    <w:rsid w:val="003C56FA"/>
    <w:rsid w:val="003C57CE"/>
    <w:rsid w:val="003C7239"/>
    <w:rsid w:val="003C7D72"/>
    <w:rsid w:val="003D15D3"/>
    <w:rsid w:val="003D45BE"/>
    <w:rsid w:val="003D7E67"/>
    <w:rsid w:val="003E28D6"/>
    <w:rsid w:val="003E2D19"/>
    <w:rsid w:val="003F1039"/>
    <w:rsid w:val="003F6738"/>
    <w:rsid w:val="00412B0E"/>
    <w:rsid w:val="00413B6C"/>
    <w:rsid w:val="00416605"/>
    <w:rsid w:val="004332DF"/>
    <w:rsid w:val="00434984"/>
    <w:rsid w:val="00434FBA"/>
    <w:rsid w:val="00443E09"/>
    <w:rsid w:val="00450C6B"/>
    <w:rsid w:val="00451572"/>
    <w:rsid w:val="0045176A"/>
    <w:rsid w:val="00452B43"/>
    <w:rsid w:val="00452EC3"/>
    <w:rsid w:val="004564B5"/>
    <w:rsid w:val="004565CE"/>
    <w:rsid w:val="00457024"/>
    <w:rsid w:val="00460AC4"/>
    <w:rsid w:val="00461E92"/>
    <w:rsid w:val="00462BBF"/>
    <w:rsid w:val="004639F5"/>
    <w:rsid w:val="00466C4A"/>
    <w:rsid w:val="00473EBE"/>
    <w:rsid w:val="00477A5E"/>
    <w:rsid w:val="00477ADE"/>
    <w:rsid w:val="00481712"/>
    <w:rsid w:val="00483659"/>
    <w:rsid w:val="00484262"/>
    <w:rsid w:val="00490724"/>
    <w:rsid w:val="004925F5"/>
    <w:rsid w:val="00496675"/>
    <w:rsid w:val="004A0686"/>
    <w:rsid w:val="004A12FD"/>
    <w:rsid w:val="004A1C03"/>
    <w:rsid w:val="004A55C5"/>
    <w:rsid w:val="004B0AA6"/>
    <w:rsid w:val="004B233E"/>
    <w:rsid w:val="004B2A10"/>
    <w:rsid w:val="004B633E"/>
    <w:rsid w:val="004D17C3"/>
    <w:rsid w:val="004D2BBA"/>
    <w:rsid w:val="004D3D9F"/>
    <w:rsid w:val="004D42D9"/>
    <w:rsid w:val="004D43AE"/>
    <w:rsid w:val="004D60FA"/>
    <w:rsid w:val="004D6A32"/>
    <w:rsid w:val="004D7FEC"/>
    <w:rsid w:val="004E15B9"/>
    <w:rsid w:val="004E344C"/>
    <w:rsid w:val="004E62B0"/>
    <w:rsid w:val="004F1F83"/>
    <w:rsid w:val="004F6DC2"/>
    <w:rsid w:val="005155A4"/>
    <w:rsid w:val="005158BE"/>
    <w:rsid w:val="00517AE4"/>
    <w:rsid w:val="0052168C"/>
    <w:rsid w:val="00521A80"/>
    <w:rsid w:val="005336F6"/>
    <w:rsid w:val="00537471"/>
    <w:rsid w:val="0054141E"/>
    <w:rsid w:val="005418DD"/>
    <w:rsid w:val="005546E2"/>
    <w:rsid w:val="005554EF"/>
    <w:rsid w:val="00555845"/>
    <w:rsid w:val="0056234E"/>
    <w:rsid w:val="005642AC"/>
    <w:rsid w:val="00564771"/>
    <w:rsid w:val="00564A3B"/>
    <w:rsid w:val="00565DA0"/>
    <w:rsid w:val="005705C6"/>
    <w:rsid w:val="00586412"/>
    <w:rsid w:val="005920AA"/>
    <w:rsid w:val="00597A26"/>
    <w:rsid w:val="005A029B"/>
    <w:rsid w:val="005A0B12"/>
    <w:rsid w:val="005A0F07"/>
    <w:rsid w:val="005A3E51"/>
    <w:rsid w:val="005A4037"/>
    <w:rsid w:val="005A47BC"/>
    <w:rsid w:val="005A65C2"/>
    <w:rsid w:val="005A77DD"/>
    <w:rsid w:val="005B2A01"/>
    <w:rsid w:val="005B4C27"/>
    <w:rsid w:val="005B7FAA"/>
    <w:rsid w:val="005C39B9"/>
    <w:rsid w:val="005D7F4C"/>
    <w:rsid w:val="005E0E80"/>
    <w:rsid w:val="005E23DF"/>
    <w:rsid w:val="005E7134"/>
    <w:rsid w:val="005F38B1"/>
    <w:rsid w:val="005F660D"/>
    <w:rsid w:val="0060338F"/>
    <w:rsid w:val="006103E4"/>
    <w:rsid w:val="00630E5D"/>
    <w:rsid w:val="006324EB"/>
    <w:rsid w:val="006351CF"/>
    <w:rsid w:val="00642951"/>
    <w:rsid w:val="00652794"/>
    <w:rsid w:val="00655A77"/>
    <w:rsid w:val="00657C58"/>
    <w:rsid w:val="00657F77"/>
    <w:rsid w:val="00660EFD"/>
    <w:rsid w:val="00672566"/>
    <w:rsid w:val="0067268E"/>
    <w:rsid w:val="0067353C"/>
    <w:rsid w:val="00673885"/>
    <w:rsid w:val="00673F48"/>
    <w:rsid w:val="00674F2D"/>
    <w:rsid w:val="0067500A"/>
    <w:rsid w:val="006755B0"/>
    <w:rsid w:val="00683A63"/>
    <w:rsid w:val="00683D3A"/>
    <w:rsid w:val="00684950"/>
    <w:rsid w:val="00687343"/>
    <w:rsid w:val="00691436"/>
    <w:rsid w:val="00692930"/>
    <w:rsid w:val="006A3878"/>
    <w:rsid w:val="006B0B5A"/>
    <w:rsid w:val="006C0948"/>
    <w:rsid w:val="006C2E01"/>
    <w:rsid w:val="006C3309"/>
    <w:rsid w:val="006C3998"/>
    <w:rsid w:val="006C500E"/>
    <w:rsid w:val="006C70EC"/>
    <w:rsid w:val="006C77A4"/>
    <w:rsid w:val="006D0356"/>
    <w:rsid w:val="006D38EA"/>
    <w:rsid w:val="006D7964"/>
    <w:rsid w:val="006E0CFE"/>
    <w:rsid w:val="006E4FA2"/>
    <w:rsid w:val="006E61A2"/>
    <w:rsid w:val="006F445A"/>
    <w:rsid w:val="006F78F6"/>
    <w:rsid w:val="007119D8"/>
    <w:rsid w:val="0071718F"/>
    <w:rsid w:val="0072335E"/>
    <w:rsid w:val="00724502"/>
    <w:rsid w:val="00724E57"/>
    <w:rsid w:val="00725F9E"/>
    <w:rsid w:val="00726E75"/>
    <w:rsid w:val="0073173C"/>
    <w:rsid w:val="00741C56"/>
    <w:rsid w:val="00753051"/>
    <w:rsid w:val="00753975"/>
    <w:rsid w:val="00765599"/>
    <w:rsid w:val="00766F81"/>
    <w:rsid w:val="00767846"/>
    <w:rsid w:val="0077099B"/>
    <w:rsid w:val="0077198B"/>
    <w:rsid w:val="007809A7"/>
    <w:rsid w:val="00781422"/>
    <w:rsid w:val="0078485F"/>
    <w:rsid w:val="00794410"/>
    <w:rsid w:val="007A05E8"/>
    <w:rsid w:val="007A1A7D"/>
    <w:rsid w:val="007C1901"/>
    <w:rsid w:val="007C2A66"/>
    <w:rsid w:val="007D1A14"/>
    <w:rsid w:val="007D2120"/>
    <w:rsid w:val="007D784B"/>
    <w:rsid w:val="007D7DFE"/>
    <w:rsid w:val="007E5D9D"/>
    <w:rsid w:val="00802EB4"/>
    <w:rsid w:val="008110CC"/>
    <w:rsid w:val="00812286"/>
    <w:rsid w:val="00814B23"/>
    <w:rsid w:val="00822F47"/>
    <w:rsid w:val="00823267"/>
    <w:rsid w:val="00823395"/>
    <w:rsid w:val="0083319F"/>
    <w:rsid w:val="00833A4A"/>
    <w:rsid w:val="00845757"/>
    <w:rsid w:val="00851ECB"/>
    <w:rsid w:val="008531A4"/>
    <w:rsid w:val="00860DEA"/>
    <w:rsid w:val="008623F9"/>
    <w:rsid w:val="00867F1D"/>
    <w:rsid w:val="00873C95"/>
    <w:rsid w:val="00876833"/>
    <w:rsid w:val="00877B85"/>
    <w:rsid w:val="00884C4A"/>
    <w:rsid w:val="00890DAC"/>
    <w:rsid w:val="00893506"/>
    <w:rsid w:val="00894810"/>
    <w:rsid w:val="00895177"/>
    <w:rsid w:val="0089626F"/>
    <w:rsid w:val="008A0168"/>
    <w:rsid w:val="008A1037"/>
    <w:rsid w:val="008A2420"/>
    <w:rsid w:val="008A37F8"/>
    <w:rsid w:val="008A4EB5"/>
    <w:rsid w:val="008A6E92"/>
    <w:rsid w:val="008B526F"/>
    <w:rsid w:val="008C3EE7"/>
    <w:rsid w:val="008C6166"/>
    <w:rsid w:val="008D1AB3"/>
    <w:rsid w:val="008D387A"/>
    <w:rsid w:val="008D50F4"/>
    <w:rsid w:val="008D6CDB"/>
    <w:rsid w:val="008E2E59"/>
    <w:rsid w:val="008E6026"/>
    <w:rsid w:val="008E67D3"/>
    <w:rsid w:val="008E6892"/>
    <w:rsid w:val="009015BB"/>
    <w:rsid w:val="00901A9B"/>
    <w:rsid w:val="00903155"/>
    <w:rsid w:val="0090459F"/>
    <w:rsid w:val="00905516"/>
    <w:rsid w:val="00906274"/>
    <w:rsid w:val="009065B7"/>
    <w:rsid w:val="009210A1"/>
    <w:rsid w:val="00924A18"/>
    <w:rsid w:val="009251D6"/>
    <w:rsid w:val="009253C1"/>
    <w:rsid w:val="0093173C"/>
    <w:rsid w:val="0093185D"/>
    <w:rsid w:val="00936106"/>
    <w:rsid w:val="0093611A"/>
    <w:rsid w:val="009406E5"/>
    <w:rsid w:val="009431AF"/>
    <w:rsid w:val="0094332A"/>
    <w:rsid w:val="0094390D"/>
    <w:rsid w:val="00947207"/>
    <w:rsid w:val="00951CBD"/>
    <w:rsid w:val="00951EEB"/>
    <w:rsid w:val="009639B5"/>
    <w:rsid w:val="00966847"/>
    <w:rsid w:val="00973BD7"/>
    <w:rsid w:val="00975CC6"/>
    <w:rsid w:val="0097646B"/>
    <w:rsid w:val="0097782C"/>
    <w:rsid w:val="00980126"/>
    <w:rsid w:val="009946A1"/>
    <w:rsid w:val="009952A0"/>
    <w:rsid w:val="00995B79"/>
    <w:rsid w:val="00996B30"/>
    <w:rsid w:val="00997DBE"/>
    <w:rsid w:val="009A00A3"/>
    <w:rsid w:val="009A0F14"/>
    <w:rsid w:val="009A23A3"/>
    <w:rsid w:val="009A2E68"/>
    <w:rsid w:val="009B0B3A"/>
    <w:rsid w:val="009B5821"/>
    <w:rsid w:val="009B694A"/>
    <w:rsid w:val="009D35AA"/>
    <w:rsid w:val="009D56CD"/>
    <w:rsid w:val="009F5986"/>
    <w:rsid w:val="00A004CE"/>
    <w:rsid w:val="00A117A2"/>
    <w:rsid w:val="00A130B3"/>
    <w:rsid w:val="00A22166"/>
    <w:rsid w:val="00A30757"/>
    <w:rsid w:val="00A30B6C"/>
    <w:rsid w:val="00A404F4"/>
    <w:rsid w:val="00A40923"/>
    <w:rsid w:val="00A41F8C"/>
    <w:rsid w:val="00A4304F"/>
    <w:rsid w:val="00A5619D"/>
    <w:rsid w:val="00A570AB"/>
    <w:rsid w:val="00A57A3D"/>
    <w:rsid w:val="00A64771"/>
    <w:rsid w:val="00A650C6"/>
    <w:rsid w:val="00A673B3"/>
    <w:rsid w:val="00A707B5"/>
    <w:rsid w:val="00A70EA0"/>
    <w:rsid w:val="00A84553"/>
    <w:rsid w:val="00A846F1"/>
    <w:rsid w:val="00A8630B"/>
    <w:rsid w:val="00A91D6C"/>
    <w:rsid w:val="00A93F2F"/>
    <w:rsid w:val="00A94949"/>
    <w:rsid w:val="00AA07EF"/>
    <w:rsid w:val="00AA160F"/>
    <w:rsid w:val="00AA2091"/>
    <w:rsid w:val="00AA5AED"/>
    <w:rsid w:val="00AA68A6"/>
    <w:rsid w:val="00AB2914"/>
    <w:rsid w:val="00AB4C4F"/>
    <w:rsid w:val="00AC1373"/>
    <w:rsid w:val="00AC345D"/>
    <w:rsid w:val="00AC423A"/>
    <w:rsid w:val="00AC593D"/>
    <w:rsid w:val="00AC648D"/>
    <w:rsid w:val="00AC7723"/>
    <w:rsid w:val="00AD0413"/>
    <w:rsid w:val="00AD04CE"/>
    <w:rsid w:val="00AD196D"/>
    <w:rsid w:val="00AD2F9F"/>
    <w:rsid w:val="00AD4480"/>
    <w:rsid w:val="00AE0E6D"/>
    <w:rsid w:val="00AE1560"/>
    <w:rsid w:val="00AF06E5"/>
    <w:rsid w:val="00AF0983"/>
    <w:rsid w:val="00AF329C"/>
    <w:rsid w:val="00AF3B34"/>
    <w:rsid w:val="00AF4FCD"/>
    <w:rsid w:val="00AF554E"/>
    <w:rsid w:val="00B00949"/>
    <w:rsid w:val="00B00C6B"/>
    <w:rsid w:val="00B01BE2"/>
    <w:rsid w:val="00B06BA6"/>
    <w:rsid w:val="00B11E14"/>
    <w:rsid w:val="00B2213E"/>
    <w:rsid w:val="00B26123"/>
    <w:rsid w:val="00B32BDE"/>
    <w:rsid w:val="00B401CE"/>
    <w:rsid w:val="00B524B2"/>
    <w:rsid w:val="00B54737"/>
    <w:rsid w:val="00B5777F"/>
    <w:rsid w:val="00B57B36"/>
    <w:rsid w:val="00B61540"/>
    <w:rsid w:val="00B6474D"/>
    <w:rsid w:val="00B67D97"/>
    <w:rsid w:val="00B75EEF"/>
    <w:rsid w:val="00B76C2E"/>
    <w:rsid w:val="00B80488"/>
    <w:rsid w:val="00B820A3"/>
    <w:rsid w:val="00B82695"/>
    <w:rsid w:val="00B82A01"/>
    <w:rsid w:val="00B87BB8"/>
    <w:rsid w:val="00B909DC"/>
    <w:rsid w:val="00B932B7"/>
    <w:rsid w:val="00B94EEC"/>
    <w:rsid w:val="00BA021E"/>
    <w:rsid w:val="00BA3B45"/>
    <w:rsid w:val="00BA4C22"/>
    <w:rsid w:val="00BB774C"/>
    <w:rsid w:val="00BC4077"/>
    <w:rsid w:val="00BD189F"/>
    <w:rsid w:val="00BD2F67"/>
    <w:rsid w:val="00BD4421"/>
    <w:rsid w:val="00BD7998"/>
    <w:rsid w:val="00BD7D95"/>
    <w:rsid w:val="00BE3941"/>
    <w:rsid w:val="00BF33AC"/>
    <w:rsid w:val="00BF4EAB"/>
    <w:rsid w:val="00BF4EE3"/>
    <w:rsid w:val="00BF570D"/>
    <w:rsid w:val="00BF5B1C"/>
    <w:rsid w:val="00BF624B"/>
    <w:rsid w:val="00C11913"/>
    <w:rsid w:val="00C14818"/>
    <w:rsid w:val="00C158D4"/>
    <w:rsid w:val="00C15F67"/>
    <w:rsid w:val="00C16452"/>
    <w:rsid w:val="00C200D9"/>
    <w:rsid w:val="00C205CE"/>
    <w:rsid w:val="00C23256"/>
    <w:rsid w:val="00C34966"/>
    <w:rsid w:val="00C35147"/>
    <w:rsid w:val="00C35210"/>
    <w:rsid w:val="00C35605"/>
    <w:rsid w:val="00C372F1"/>
    <w:rsid w:val="00C3739F"/>
    <w:rsid w:val="00C461C6"/>
    <w:rsid w:val="00C50F0B"/>
    <w:rsid w:val="00C530BC"/>
    <w:rsid w:val="00C537E6"/>
    <w:rsid w:val="00C562D4"/>
    <w:rsid w:val="00C61897"/>
    <w:rsid w:val="00C63418"/>
    <w:rsid w:val="00C66C70"/>
    <w:rsid w:val="00C66D19"/>
    <w:rsid w:val="00C66D36"/>
    <w:rsid w:val="00C73F44"/>
    <w:rsid w:val="00C81E4B"/>
    <w:rsid w:val="00C87DF4"/>
    <w:rsid w:val="00C91443"/>
    <w:rsid w:val="00C93B93"/>
    <w:rsid w:val="00C95258"/>
    <w:rsid w:val="00C96731"/>
    <w:rsid w:val="00C97B74"/>
    <w:rsid w:val="00CA06AB"/>
    <w:rsid w:val="00CA5255"/>
    <w:rsid w:val="00CA5390"/>
    <w:rsid w:val="00CA7E0C"/>
    <w:rsid w:val="00CB1718"/>
    <w:rsid w:val="00CB20D6"/>
    <w:rsid w:val="00CB29F8"/>
    <w:rsid w:val="00CB4E98"/>
    <w:rsid w:val="00CB6CBD"/>
    <w:rsid w:val="00CC1A34"/>
    <w:rsid w:val="00CC7056"/>
    <w:rsid w:val="00CE1F05"/>
    <w:rsid w:val="00D02FF0"/>
    <w:rsid w:val="00D106BA"/>
    <w:rsid w:val="00D13921"/>
    <w:rsid w:val="00D139F0"/>
    <w:rsid w:val="00D14935"/>
    <w:rsid w:val="00D161D5"/>
    <w:rsid w:val="00D1640A"/>
    <w:rsid w:val="00D20581"/>
    <w:rsid w:val="00D21CA3"/>
    <w:rsid w:val="00D33436"/>
    <w:rsid w:val="00D41CB5"/>
    <w:rsid w:val="00D4257B"/>
    <w:rsid w:val="00D5098D"/>
    <w:rsid w:val="00D53287"/>
    <w:rsid w:val="00D63637"/>
    <w:rsid w:val="00D661F1"/>
    <w:rsid w:val="00D7225C"/>
    <w:rsid w:val="00D723AF"/>
    <w:rsid w:val="00D72BCD"/>
    <w:rsid w:val="00D82CB6"/>
    <w:rsid w:val="00D9027C"/>
    <w:rsid w:val="00D92429"/>
    <w:rsid w:val="00D92FC2"/>
    <w:rsid w:val="00D96897"/>
    <w:rsid w:val="00D97F92"/>
    <w:rsid w:val="00DB0EDB"/>
    <w:rsid w:val="00DC0346"/>
    <w:rsid w:val="00DC0961"/>
    <w:rsid w:val="00DC4AC8"/>
    <w:rsid w:val="00DD008A"/>
    <w:rsid w:val="00DD02D9"/>
    <w:rsid w:val="00DD39F2"/>
    <w:rsid w:val="00DD49BA"/>
    <w:rsid w:val="00DD6571"/>
    <w:rsid w:val="00DF380D"/>
    <w:rsid w:val="00DF47B1"/>
    <w:rsid w:val="00DF5504"/>
    <w:rsid w:val="00E005AD"/>
    <w:rsid w:val="00E00BFC"/>
    <w:rsid w:val="00E010EF"/>
    <w:rsid w:val="00E026E1"/>
    <w:rsid w:val="00E02955"/>
    <w:rsid w:val="00E02F94"/>
    <w:rsid w:val="00E04B6E"/>
    <w:rsid w:val="00E0643B"/>
    <w:rsid w:val="00E142E1"/>
    <w:rsid w:val="00E2257B"/>
    <w:rsid w:val="00E231A2"/>
    <w:rsid w:val="00E32042"/>
    <w:rsid w:val="00E3433B"/>
    <w:rsid w:val="00E353E8"/>
    <w:rsid w:val="00E4052E"/>
    <w:rsid w:val="00E412B6"/>
    <w:rsid w:val="00E42526"/>
    <w:rsid w:val="00E4347C"/>
    <w:rsid w:val="00E5485F"/>
    <w:rsid w:val="00E616A7"/>
    <w:rsid w:val="00E621BB"/>
    <w:rsid w:val="00E6739C"/>
    <w:rsid w:val="00E67C8C"/>
    <w:rsid w:val="00E720D8"/>
    <w:rsid w:val="00E83628"/>
    <w:rsid w:val="00E85CD1"/>
    <w:rsid w:val="00E879A1"/>
    <w:rsid w:val="00E92D36"/>
    <w:rsid w:val="00E9798F"/>
    <w:rsid w:val="00EA19E2"/>
    <w:rsid w:val="00EA3940"/>
    <w:rsid w:val="00EB4B01"/>
    <w:rsid w:val="00EB5667"/>
    <w:rsid w:val="00ED0CA0"/>
    <w:rsid w:val="00ED1C6D"/>
    <w:rsid w:val="00ED504A"/>
    <w:rsid w:val="00EE0C4D"/>
    <w:rsid w:val="00EF1079"/>
    <w:rsid w:val="00EF4A32"/>
    <w:rsid w:val="00F0383B"/>
    <w:rsid w:val="00F03CA6"/>
    <w:rsid w:val="00F040A6"/>
    <w:rsid w:val="00F04F0C"/>
    <w:rsid w:val="00F109EF"/>
    <w:rsid w:val="00F20C31"/>
    <w:rsid w:val="00F22F4E"/>
    <w:rsid w:val="00F2429D"/>
    <w:rsid w:val="00F27B75"/>
    <w:rsid w:val="00F30D09"/>
    <w:rsid w:val="00F33954"/>
    <w:rsid w:val="00F42202"/>
    <w:rsid w:val="00F6665E"/>
    <w:rsid w:val="00F67A1B"/>
    <w:rsid w:val="00F7108E"/>
    <w:rsid w:val="00F754BA"/>
    <w:rsid w:val="00F82286"/>
    <w:rsid w:val="00F83AD5"/>
    <w:rsid w:val="00F87140"/>
    <w:rsid w:val="00F91CAB"/>
    <w:rsid w:val="00FC7E0E"/>
    <w:rsid w:val="00FD05C7"/>
    <w:rsid w:val="00FD0BE6"/>
    <w:rsid w:val="00FD1531"/>
    <w:rsid w:val="00FD641B"/>
    <w:rsid w:val="00FE708C"/>
    <w:rsid w:val="00FF1A1B"/>
    <w:rsid w:val="00FF2210"/>
    <w:rsid w:val="00FF2464"/>
    <w:rsid w:val="00FF4043"/>
    <w:rsid w:val="05BF2EA2"/>
    <w:rsid w:val="0C431A27"/>
    <w:rsid w:val="1ABB7CF3"/>
    <w:rsid w:val="1E0A1331"/>
    <w:rsid w:val="1EBC7FF6"/>
    <w:rsid w:val="27DC44C7"/>
    <w:rsid w:val="319A1683"/>
    <w:rsid w:val="33194E3E"/>
    <w:rsid w:val="39975EDF"/>
    <w:rsid w:val="3D6D1D17"/>
    <w:rsid w:val="3F727DC6"/>
    <w:rsid w:val="40033865"/>
    <w:rsid w:val="481C354B"/>
    <w:rsid w:val="499C0E7B"/>
    <w:rsid w:val="4AA2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78F5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/>
    <w:lsdException w:name="footnote text" w:uiPriority="0" w:qFormat="1"/>
    <w:lsdException w:name="annotation text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uiPriority="35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 w:qFormat="1"/>
    <w:lsdException w:name="List Bullet 3" w:uiPriority="0"/>
    <w:lsdException w:name="List Bullet 4" w:semiHidden="1" w:unhideWhenUsed="1"/>
    <w:lsdException w:name="List Bullet 5" w:semiHidden="1" w:unhideWhenUsed="1"/>
    <w:lsdException w:name="List Number 2" w:uiPriority="0" w:qFormat="1"/>
    <w:lsdException w:name="List Number 3" w:uiPriority="0"/>
    <w:lsdException w:name="List Number 4" w:uiPriority="0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 Indent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 w:qFormat="1"/>
    <w:lsdException w:name="Body Text First Indent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 w:qFormat="1"/>
    <w:lsdException w:name="Hyperlink" w:unhideWhenUsed="1" w:qFormat="1"/>
    <w:lsdException w:name="Strong" w:uiPriority="0" w:qFormat="1"/>
    <w:lsdException w:name="Emphasis" w:uiPriority="20" w:qFormat="1"/>
    <w:lsdException w:name="Document Map" w:uiPriority="0" w:unhideWhenUsed="1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 w:qFormat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 w:qFormat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 w:qFormat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iPriority="0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iPriority="0" w:unhideWhenUsed="1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4"/>
    <w:next w:val="a4"/>
    <w:link w:val="10"/>
    <w:qFormat/>
    <w:pPr>
      <w:keepNext/>
      <w:keepLines/>
      <w:numPr>
        <w:numId w:val="1"/>
      </w:numPr>
      <w:spacing w:before="340" w:after="330" w:line="578" w:lineRule="auto"/>
      <w:ind w:firstLineChars="0"/>
      <w:outlineLvl w:val="0"/>
    </w:pPr>
    <w:rPr>
      <w:b/>
      <w:bCs/>
      <w:kern w:val="44"/>
      <w:sz w:val="44"/>
      <w:szCs w:val="44"/>
    </w:rPr>
  </w:style>
  <w:style w:type="paragraph" w:styleId="21">
    <w:name w:val="heading 2"/>
    <w:basedOn w:val="a4"/>
    <w:next w:val="a4"/>
    <w:link w:val="22"/>
    <w:unhideWhenUsed/>
    <w:qFormat/>
    <w:pPr>
      <w:keepNext/>
      <w:keepLines/>
      <w:numPr>
        <w:ilvl w:val="1"/>
        <w:numId w:val="1"/>
      </w:numPr>
      <w:spacing w:before="260" w:after="260" w:line="415" w:lineRule="auto"/>
      <w:ind w:firstLineChars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1">
    <w:name w:val="heading 3"/>
    <w:basedOn w:val="a4"/>
    <w:next w:val="a4"/>
    <w:link w:val="32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firstLineChars="0"/>
      <w:outlineLvl w:val="2"/>
    </w:pPr>
    <w:rPr>
      <w:b/>
      <w:bCs/>
      <w:sz w:val="32"/>
      <w:szCs w:val="32"/>
    </w:rPr>
  </w:style>
  <w:style w:type="paragraph" w:styleId="40">
    <w:name w:val="heading 4"/>
    <w:basedOn w:val="a4"/>
    <w:next w:val="a4"/>
    <w:link w:val="41"/>
    <w:unhideWhenUsed/>
    <w:qFormat/>
    <w:pPr>
      <w:keepNext/>
      <w:keepLines/>
      <w:numPr>
        <w:ilvl w:val="3"/>
        <w:numId w:val="1"/>
      </w:numPr>
      <w:spacing w:before="280" w:after="290" w:line="376" w:lineRule="auto"/>
      <w:ind w:firstLineChars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4"/>
    <w:next w:val="a4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basedOn w:val="a4"/>
    <w:next w:val="a4"/>
    <w:link w:val="60"/>
    <w:qFormat/>
    <w:pPr>
      <w:keepNext/>
      <w:keepLines/>
      <w:tabs>
        <w:tab w:val="left" w:pos="0"/>
      </w:tabs>
      <w:spacing w:before="240" w:after="64" w:line="320" w:lineRule="auto"/>
      <w:ind w:left="284" w:firstLineChars="0" w:hanging="284"/>
      <w:outlineLvl w:val="5"/>
    </w:pPr>
    <w:rPr>
      <w:rFonts w:ascii="Arial" w:eastAsia="宋体" w:hAnsi="Arial" w:cs="Times New Roman"/>
      <w:b/>
      <w:bCs/>
      <w:sz w:val="28"/>
      <w:szCs w:val="24"/>
    </w:rPr>
  </w:style>
  <w:style w:type="paragraph" w:styleId="7">
    <w:name w:val="heading 7"/>
    <w:basedOn w:val="a4"/>
    <w:next w:val="a4"/>
    <w:link w:val="70"/>
    <w:qFormat/>
    <w:pPr>
      <w:keepNext/>
      <w:keepLines/>
      <w:spacing w:before="240" w:after="64" w:line="320" w:lineRule="auto"/>
      <w:ind w:firstLineChars="0" w:firstLine="0"/>
      <w:outlineLvl w:val="6"/>
    </w:pPr>
    <w:rPr>
      <w:rFonts w:ascii="Arial" w:eastAsia="宋体" w:hAnsi="Arial" w:cs="Times New Roman"/>
      <w:b/>
      <w:bCs/>
      <w:szCs w:val="24"/>
    </w:rPr>
  </w:style>
  <w:style w:type="paragraph" w:styleId="8">
    <w:name w:val="heading 8"/>
    <w:basedOn w:val="a4"/>
    <w:next w:val="a4"/>
    <w:link w:val="80"/>
    <w:qFormat/>
    <w:pPr>
      <w:keepNext/>
      <w:keepLines/>
      <w:spacing w:before="240" w:after="64" w:line="320" w:lineRule="auto"/>
      <w:ind w:firstLineChars="0" w:firstLine="0"/>
      <w:outlineLvl w:val="7"/>
    </w:pPr>
    <w:rPr>
      <w:rFonts w:ascii="Arial" w:eastAsia="黑体" w:hAnsi="Arial" w:cs="Times New Roman"/>
      <w:szCs w:val="24"/>
    </w:rPr>
  </w:style>
  <w:style w:type="paragraph" w:styleId="9">
    <w:name w:val="heading 9"/>
    <w:basedOn w:val="a4"/>
    <w:next w:val="a4"/>
    <w:link w:val="90"/>
    <w:qFormat/>
    <w:pPr>
      <w:keepNext/>
      <w:keepLines/>
      <w:spacing w:before="240" w:after="64" w:line="320" w:lineRule="auto"/>
      <w:ind w:firstLineChars="0" w:firstLine="0"/>
      <w:outlineLvl w:val="8"/>
    </w:pPr>
    <w:rPr>
      <w:rFonts w:ascii="Arial" w:eastAsia="黑体" w:hAnsi="Arial" w:cs="Times New Roman"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71">
    <w:name w:val="toc 7"/>
    <w:basedOn w:val="a4"/>
    <w:next w:val="a4"/>
    <w:uiPriority w:val="39"/>
    <w:unhideWhenUsed/>
    <w:qFormat/>
    <w:pPr>
      <w:ind w:left="1440"/>
      <w:jc w:val="left"/>
    </w:pPr>
    <w:rPr>
      <w:sz w:val="18"/>
      <w:szCs w:val="18"/>
    </w:rPr>
  </w:style>
  <w:style w:type="paragraph" w:styleId="2">
    <w:name w:val="List Number 2"/>
    <w:basedOn w:val="a4"/>
    <w:qFormat/>
    <w:pPr>
      <w:widowControl/>
      <w:numPr>
        <w:numId w:val="2"/>
      </w:numPr>
      <w:tabs>
        <w:tab w:val="clear" w:pos="643"/>
        <w:tab w:val="left" w:pos="780"/>
      </w:tabs>
      <w:spacing w:line="240" w:lineRule="auto"/>
      <w:ind w:left="780" w:firstLineChars="0" w:firstLine="0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styleId="a">
    <w:name w:val="List Number"/>
    <w:basedOn w:val="a4"/>
    <w:pPr>
      <w:widowControl/>
      <w:numPr>
        <w:numId w:val="3"/>
      </w:numPr>
      <w:topLinePunct/>
      <w:adjustRightInd w:val="0"/>
      <w:snapToGrid w:val="0"/>
      <w:spacing w:before="160" w:after="160" w:line="240" w:lineRule="atLeast"/>
      <w:ind w:firstLineChars="0" w:firstLine="0"/>
      <w:jc w:val="left"/>
    </w:pPr>
    <w:rPr>
      <w:rFonts w:ascii="Times New Roman" w:eastAsia="宋体" w:hAnsi="Times New Roman" w:cs="Arial"/>
      <w:sz w:val="21"/>
      <w:szCs w:val="21"/>
    </w:rPr>
  </w:style>
  <w:style w:type="paragraph" w:styleId="a8">
    <w:name w:val="Normal Indent"/>
    <w:basedOn w:val="a4"/>
    <w:pPr>
      <w:adjustRightInd w:val="0"/>
      <w:spacing w:line="312" w:lineRule="atLeast"/>
      <w:ind w:firstLineChars="0" w:firstLine="420"/>
      <w:textAlignment w:val="baseline"/>
    </w:pPr>
    <w:rPr>
      <w:rFonts w:ascii="Times New Roman" w:eastAsia="宋体" w:hAnsi="Times New Roman" w:cs="Times New Roman"/>
      <w:kern w:val="0"/>
      <w:sz w:val="21"/>
      <w:szCs w:val="20"/>
    </w:rPr>
  </w:style>
  <w:style w:type="paragraph" w:styleId="a9">
    <w:name w:val="caption"/>
    <w:basedOn w:val="a4"/>
    <w:next w:val="a4"/>
    <w:link w:val="aa"/>
    <w:uiPriority w:val="35"/>
    <w:qFormat/>
    <w:pPr>
      <w:spacing w:line="240" w:lineRule="auto"/>
      <w:ind w:firstLineChars="0" w:firstLine="0"/>
    </w:pPr>
    <w:rPr>
      <w:rFonts w:ascii="Cambria" w:eastAsia="黑体" w:hAnsi="Cambria" w:cs="Times New Roman"/>
      <w:sz w:val="20"/>
      <w:szCs w:val="20"/>
      <w:lang w:val="zh-CN"/>
    </w:rPr>
  </w:style>
  <w:style w:type="paragraph" w:styleId="a0">
    <w:name w:val="List Bullet"/>
    <w:basedOn w:val="a4"/>
    <w:semiHidden/>
    <w:unhideWhenUsed/>
    <w:qFormat/>
    <w:pPr>
      <w:numPr>
        <w:numId w:val="4"/>
      </w:numPr>
      <w:spacing w:line="240" w:lineRule="auto"/>
      <w:contextualSpacing/>
    </w:pPr>
    <w:rPr>
      <w:rFonts w:ascii="Times New Roman" w:eastAsia="宋体" w:hAnsi="Times New Roman" w:cs="Times New Roman"/>
      <w:sz w:val="21"/>
      <w:szCs w:val="24"/>
    </w:rPr>
  </w:style>
  <w:style w:type="paragraph" w:styleId="ab">
    <w:name w:val="Document Map"/>
    <w:basedOn w:val="a4"/>
    <w:link w:val="ac"/>
    <w:unhideWhenUsed/>
    <w:qFormat/>
    <w:rPr>
      <w:rFonts w:ascii="宋体" w:eastAsia="宋体"/>
      <w:szCs w:val="24"/>
    </w:rPr>
  </w:style>
  <w:style w:type="paragraph" w:styleId="ad">
    <w:name w:val="annotation text"/>
    <w:basedOn w:val="a4"/>
    <w:link w:val="ae"/>
    <w:uiPriority w:val="99"/>
    <w:unhideWhenUsed/>
    <w:qFormat/>
    <w:pPr>
      <w:jc w:val="left"/>
    </w:pPr>
  </w:style>
  <w:style w:type="paragraph" w:styleId="30">
    <w:name w:val="List Bullet 3"/>
    <w:basedOn w:val="a4"/>
    <w:pPr>
      <w:numPr>
        <w:numId w:val="5"/>
      </w:numPr>
      <w:ind w:firstLineChars="0" w:firstLine="0"/>
    </w:pPr>
    <w:rPr>
      <w:rFonts w:ascii="Times New Roman" w:eastAsia="宋体" w:hAnsi="Times New Roman" w:cs="Times New Roman"/>
      <w:sz w:val="21"/>
      <w:szCs w:val="24"/>
    </w:rPr>
  </w:style>
  <w:style w:type="paragraph" w:styleId="af">
    <w:name w:val="Body Text"/>
    <w:basedOn w:val="a4"/>
    <w:link w:val="af0"/>
    <w:uiPriority w:val="99"/>
    <w:pPr>
      <w:spacing w:after="120" w:line="240" w:lineRule="auto"/>
      <w:ind w:firstLineChars="0" w:firstLine="0"/>
    </w:pPr>
    <w:rPr>
      <w:rFonts w:ascii="Times New Roman" w:eastAsia="宋体" w:hAnsi="Times New Roman" w:cs="Times New Roman"/>
      <w:sz w:val="21"/>
      <w:szCs w:val="24"/>
    </w:rPr>
  </w:style>
  <w:style w:type="paragraph" w:styleId="af1">
    <w:name w:val="Body Text Indent"/>
    <w:basedOn w:val="a4"/>
    <w:link w:val="af2"/>
    <w:unhideWhenUsed/>
    <w:pPr>
      <w:spacing w:after="120" w:line="240" w:lineRule="auto"/>
      <w:ind w:leftChars="200" w:left="420" w:firstLineChars="0" w:firstLine="0"/>
    </w:pPr>
    <w:rPr>
      <w:rFonts w:ascii="Times New Roman" w:eastAsia="宋体" w:hAnsi="Times New Roman" w:cs="Times New Roman"/>
      <w:sz w:val="21"/>
      <w:szCs w:val="24"/>
    </w:rPr>
  </w:style>
  <w:style w:type="paragraph" w:styleId="3">
    <w:name w:val="List Number 3"/>
    <w:basedOn w:val="a4"/>
    <w:pPr>
      <w:widowControl/>
      <w:numPr>
        <w:numId w:val="6"/>
      </w:numPr>
      <w:tabs>
        <w:tab w:val="clear" w:pos="926"/>
        <w:tab w:val="left" w:pos="1080"/>
      </w:tabs>
      <w:spacing w:line="240" w:lineRule="auto"/>
      <w:ind w:left="1080" w:firstLineChars="0" w:firstLine="0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styleId="af3">
    <w:name w:val="Block Text"/>
    <w:basedOn w:val="a4"/>
    <w:qFormat/>
    <w:pPr>
      <w:ind w:leftChars="-50" w:left="-105" w:rightChars="-194" w:right="-407"/>
    </w:pPr>
    <w:rPr>
      <w:rFonts w:ascii="宋体" w:eastAsia="宋体" w:hAnsi="Times New Roman" w:cs="Times New Roman"/>
      <w:szCs w:val="24"/>
    </w:rPr>
  </w:style>
  <w:style w:type="paragraph" w:styleId="20">
    <w:name w:val="List Bullet 2"/>
    <w:basedOn w:val="a4"/>
    <w:qFormat/>
    <w:pPr>
      <w:numPr>
        <w:numId w:val="7"/>
      </w:numPr>
      <w:ind w:left="1122" w:firstLineChars="0" w:hanging="374"/>
    </w:pPr>
    <w:rPr>
      <w:rFonts w:ascii="Times New Roman" w:eastAsia="宋体" w:hAnsi="Times New Roman" w:cs="Times New Roman"/>
      <w:sz w:val="21"/>
      <w:szCs w:val="24"/>
    </w:rPr>
  </w:style>
  <w:style w:type="paragraph" w:styleId="51">
    <w:name w:val="toc 5"/>
    <w:basedOn w:val="a4"/>
    <w:next w:val="a4"/>
    <w:uiPriority w:val="39"/>
    <w:unhideWhenUsed/>
    <w:qFormat/>
    <w:pPr>
      <w:ind w:left="960"/>
      <w:jc w:val="left"/>
    </w:pPr>
    <w:rPr>
      <w:sz w:val="18"/>
      <w:szCs w:val="18"/>
    </w:rPr>
  </w:style>
  <w:style w:type="paragraph" w:styleId="33">
    <w:name w:val="toc 3"/>
    <w:basedOn w:val="a4"/>
    <w:next w:val="a4"/>
    <w:uiPriority w:val="39"/>
    <w:unhideWhenUsed/>
    <w:qFormat/>
    <w:pPr>
      <w:ind w:left="480"/>
      <w:jc w:val="left"/>
    </w:pPr>
    <w:rPr>
      <w:i/>
      <w:sz w:val="22"/>
    </w:rPr>
  </w:style>
  <w:style w:type="paragraph" w:styleId="af4">
    <w:name w:val="Plain Text"/>
    <w:basedOn w:val="a4"/>
    <w:link w:val="af5"/>
    <w:qFormat/>
    <w:pPr>
      <w:spacing w:line="240" w:lineRule="auto"/>
      <w:ind w:firstLineChars="0" w:firstLine="0"/>
    </w:pPr>
    <w:rPr>
      <w:rFonts w:ascii="宋体" w:eastAsia="宋体" w:hAnsi="Courier New" w:cs="Times New Roman"/>
      <w:szCs w:val="21"/>
    </w:rPr>
  </w:style>
  <w:style w:type="paragraph" w:styleId="4">
    <w:name w:val="List Number 4"/>
    <w:basedOn w:val="a4"/>
    <w:pPr>
      <w:widowControl/>
      <w:numPr>
        <w:numId w:val="8"/>
      </w:numPr>
      <w:tabs>
        <w:tab w:val="clear" w:pos="1209"/>
        <w:tab w:val="left" w:pos="1620"/>
      </w:tabs>
      <w:spacing w:line="240" w:lineRule="auto"/>
      <w:ind w:left="1620" w:firstLineChars="0" w:firstLine="0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styleId="81">
    <w:name w:val="toc 8"/>
    <w:basedOn w:val="a4"/>
    <w:next w:val="a4"/>
    <w:uiPriority w:val="39"/>
    <w:unhideWhenUsed/>
    <w:qFormat/>
    <w:pPr>
      <w:ind w:left="1680"/>
      <w:jc w:val="left"/>
    </w:pPr>
    <w:rPr>
      <w:sz w:val="18"/>
      <w:szCs w:val="18"/>
    </w:rPr>
  </w:style>
  <w:style w:type="paragraph" w:styleId="af6">
    <w:name w:val="Date"/>
    <w:basedOn w:val="a4"/>
    <w:next w:val="a4"/>
    <w:link w:val="af7"/>
    <w:unhideWhenUsed/>
    <w:qFormat/>
    <w:pPr>
      <w:ind w:leftChars="2500" w:left="100"/>
    </w:pPr>
  </w:style>
  <w:style w:type="paragraph" w:styleId="af8">
    <w:name w:val="Balloon Text"/>
    <w:basedOn w:val="a4"/>
    <w:link w:val="af9"/>
    <w:uiPriority w:val="99"/>
    <w:unhideWhenUsed/>
    <w:qFormat/>
    <w:pPr>
      <w:spacing w:line="240" w:lineRule="auto"/>
    </w:pPr>
    <w:rPr>
      <w:rFonts w:ascii="宋体" w:eastAsia="宋体"/>
      <w:sz w:val="18"/>
      <w:szCs w:val="18"/>
    </w:rPr>
  </w:style>
  <w:style w:type="paragraph" w:styleId="afa">
    <w:name w:val="footer"/>
    <w:basedOn w:val="a4"/>
    <w:link w:val="afb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fc">
    <w:name w:val="header"/>
    <w:basedOn w:val="a4"/>
    <w:link w:val="afd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fe">
    <w:name w:val="Signature"/>
    <w:basedOn w:val="a4"/>
    <w:link w:val="aff"/>
    <w:uiPriority w:val="99"/>
    <w:qFormat/>
    <w:pPr>
      <w:snapToGrid w:val="0"/>
      <w:spacing w:line="240" w:lineRule="auto"/>
      <w:ind w:firstLineChars="0" w:firstLine="0"/>
    </w:pPr>
    <w:rPr>
      <w:rFonts w:ascii="Futura Hv" w:eastAsia="黑体" w:hAnsi="Futura Hv"/>
      <w:sz w:val="10"/>
      <w:szCs w:val="21"/>
    </w:rPr>
  </w:style>
  <w:style w:type="paragraph" w:styleId="11">
    <w:name w:val="toc 1"/>
    <w:basedOn w:val="a4"/>
    <w:next w:val="a4"/>
    <w:uiPriority w:val="39"/>
    <w:unhideWhenUsed/>
    <w:qFormat/>
    <w:pPr>
      <w:spacing w:before="120"/>
      <w:jc w:val="left"/>
    </w:pPr>
    <w:rPr>
      <w:b/>
      <w:caps/>
      <w:sz w:val="22"/>
    </w:rPr>
  </w:style>
  <w:style w:type="paragraph" w:styleId="42">
    <w:name w:val="toc 4"/>
    <w:basedOn w:val="a4"/>
    <w:next w:val="a4"/>
    <w:uiPriority w:val="39"/>
    <w:unhideWhenUsed/>
    <w:qFormat/>
    <w:pPr>
      <w:ind w:left="720"/>
      <w:jc w:val="left"/>
    </w:pPr>
    <w:rPr>
      <w:sz w:val="18"/>
      <w:szCs w:val="18"/>
    </w:rPr>
  </w:style>
  <w:style w:type="paragraph" w:styleId="aff0">
    <w:name w:val="Subtitle"/>
    <w:basedOn w:val="a4"/>
    <w:next w:val="a4"/>
    <w:link w:val="aff1"/>
    <w:uiPriority w:val="11"/>
    <w:qFormat/>
    <w:pPr>
      <w:widowControl/>
      <w:spacing w:after="200" w:line="276" w:lineRule="auto"/>
      <w:jc w:val="left"/>
    </w:pPr>
    <w:rPr>
      <w:rFonts w:ascii="Cambria" w:eastAsia="宋体" w:hAnsi="Cambria" w:cs="Times New Roman"/>
      <w:i/>
      <w:iCs/>
      <w:color w:val="2DA2BF"/>
      <w:spacing w:val="15"/>
      <w:kern w:val="0"/>
      <w:szCs w:val="24"/>
    </w:rPr>
  </w:style>
  <w:style w:type="paragraph" w:styleId="aff2">
    <w:name w:val="footnote text"/>
    <w:basedOn w:val="a4"/>
    <w:link w:val="aff3"/>
    <w:qFormat/>
    <w:pPr>
      <w:snapToGrid w:val="0"/>
      <w:ind w:firstLineChars="0" w:firstLine="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61">
    <w:name w:val="toc 6"/>
    <w:basedOn w:val="a4"/>
    <w:next w:val="a4"/>
    <w:uiPriority w:val="39"/>
    <w:unhideWhenUsed/>
    <w:qFormat/>
    <w:pPr>
      <w:ind w:left="1200"/>
      <w:jc w:val="left"/>
    </w:pPr>
    <w:rPr>
      <w:sz w:val="18"/>
      <w:szCs w:val="18"/>
    </w:rPr>
  </w:style>
  <w:style w:type="paragraph" w:styleId="aff4">
    <w:name w:val="table of figures"/>
    <w:basedOn w:val="a4"/>
    <w:next w:val="a4"/>
    <w:uiPriority w:val="99"/>
    <w:qFormat/>
    <w:pPr>
      <w:snapToGrid w:val="0"/>
      <w:ind w:leftChars="200" w:left="200" w:hangingChars="200" w:hanging="200"/>
    </w:pPr>
    <w:rPr>
      <w:rFonts w:ascii="Times New Roman" w:eastAsia="宋体" w:hAnsi="Times New Roman" w:cs="Times New Roman"/>
      <w:szCs w:val="24"/>
    </w:rPr>
  </w:style>
  <w:style w:type="paragraph" w:styleId="23">
    <w:name w:val="toc 2"/>
    <w:basedOn w:val="a4"/>
    <w:next w:val="a4"/>
    <w:uiPriority w:val="39"/>
    <w:unhideWhenUsed/>
    <w:qFormat/>
    <w:pPr>
      <w:ind w:left="240"/>
      <w:jc w:val="left"/>
    </w:pPr>
    <w:rPr>
      <w:smallCaps/>
      <w:sz w:val="22"/>
    </w:rPr>
  </w:style>
  <w:style w:type="paragraph" w:styleId="91">
    <w:name w:val="toc 9"/>
    <w:basedOn w:val="a4"/>
    <w:next w:val="a4"/>
    <w:uiPriority w:val="39"/>
    <w:unhideWhenUsed/>
    <w:qFormat/>
    <w:pPr>
      <w:ind w:left="1920"/>
      <w:jc w:val="left"/>
    </w:pPr>
    <w:rPr>
      <w:sz w:val="18"/>
      <w:szCs w:val="18"/>
    </w:rPr>
  </w:style>
  <w:style w:type="paragraph" w:styleId="HTML">
    <w:name w:val="HTML Preformatted"/>
    <w:basedOn w:val="a4"/>
    <w:link w:val="HTML0"/>
    <w:uiPriority w:val="99"/>
    <w:semiHidden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paragraph" w:styleId="aff5">
    <w:name w:val="Normal (Web)"/>
    <w:basedOn w:val="a4"/>
    <w:uiPriority w:val="99"/>
    <w:unhideWhenUsed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paragraph" w:styleId="aff6">
    <w:name w:val="Title"/>
    <w:basedOn w:val="a4"/>
    <w:next w:val="a4"/>
    <w:link w:val="aff7"/>
    <w:uiPriority w:val="10"/>
    <w:qFormat/>
    <w:pPr>
      <w:widowControl/>
      <w:pBdr>
        <w:bottom w:val="single" w:sz="8" w:space="4" w:color="2DA2BF"/>
      </w:pBdr>
      <w:spacing w:after="300" w:line="240" w:lineRule="auto"/>
      <w:ind w:firstLineChars="0" w:firstLine="0"/>
      <w:contextualSpacing/>
      <w:jc w:val="left"/>
    </w:pPr>
    <w:rPr>
      <w:rFonts w:ascii="Cambria" w:eastAsia="宋体" w:hAnsi="Cambria" w:cs="Times New Roman"/>
      <w:color w:val="343434"/>
      <w:spacing w:val="5"/>
      <w:kern w:val="28"/>
      <w:sz w:val="52"/>
      <w:szCs w:val="52"/>
    </w:rPr>
  </w:style>
  <w:style w:type="paragraph" w:styleId="aff8">
    <w:name w:val="annotation subject"/>
    <w:basedOn w:val="ad"/>
    <w:next w:val="ad"/>
    <w:link w:val="aff9"/>
    <w:uiPriority w:val="99"/>
    <w:unhideWhenUsed/>
    <w:qFormat/>
    <w:rPr>
      <w:b/>
      <w:bCs/>
    </w:rPr>
  </w:style>
  <w:style w:type="paragraph" w:styleId="affa">
    <w:name w:val="Body Text First Indent"/>
    <w:basedOn w:val="a4"/>
    <w:link w:val="affb"/>
    <w:uiPriority w:val="99"/>
    <w:unhideWhenUsed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table" w:styleId="affc">
    <w:name w:val="Table Grid"/>
    <w:basedOn w:val="a6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d">
    <w:name w:val="Table Theme"/>
    <w:basedOn w:val="a6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Colorful 1"/>
    <w:basedOn w:val="a6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4">
    <w:name w:val="Table Colorful 2"/>
    <w:basedOn w:val="a6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affe">
    <w:name w:val="Table Elegant"/>
    <w:basedOn w:val="a6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FFFFFF"/>
    </w:tcPr>
    <w:tblStylePr w:type="firstRow">
      <w:pPr>
        <w:jc w:val="center"/>
      </w:pPr>
      <w:rPr>
        <w:rFonts w:eastAsia="宋体"/>
        <w:b w:val="0"/>
        <w:caps/>
        <w:color w:val="auto"/>
        <w:sz w:val="21"/>
      </w:rPr>
    </w:tblStylePr>
  </w:style>
  <w:style w:type="table" w:styleId="13">
    <w:name w:val="Table Classic 1"/>
    <w:basedOn w:val="a6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4">
    <w:name w:val="Table Grid 1"/>
    <w:basedOn w:val="a6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82">
    <w:name w:val="Table Grid 8"/>
    <w:basedOn w:val="a6"/>
    <w:qFormat/>
    <w:pPr>
      <w:widowControl w:val="0"/>
      <w:snapToGrid w:val="0"/>
      <w:spacing w:line="360" w:lineRule="auto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afff">
    <w:name w:val="Table Professional"/>
    <w:basedOn w:val="a6"/>
    <w:qFormat/>
    <w:pPr>
      <w:spacing w:line="300" w:lineRule="auto"/>
      <w:ind w:firstLineChars="200" w:firstLine="20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-2">
    <w:name w:val="Light List Accent 2"/>
    <w:basedOn w:val="a6"/>
    <w:uiPriority w:val="61"/>
    <w:rPr>
      <w:sz w:val="22"/>
      <w:lang w:eastAsia="en-US" w:bidi="en-US"/>
    </w:rPr>
    <w:tblPr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character" w:styleId="afff0">
    <w:name w:val="Strong"/>
    <w:basedOn w:val="a5"/>
    <w:qFormat/>
    <w:rPr>
      <w:b/>
      <w:bCs/>
      <w:u w:val="single"/>
    </w:rPr>
  </w:style>
  <w:style w:type="character" w:styleId="afff1">
    <w:name w:val="page number"/>
    <w:basedOn w:val="a5"/>
    <w:qFormat/>
  </w:style>
  <w:style w:type="character" w:styleId="afff2">
    <w:name w:val="FollowedHyperlink"/>
    <w:uiPriority w:val="99"/>
    <w:rPr>
      <w:color w:val="800080"/>
      <w:u w:val="single"/>
    </w:rPr>
  </w:style>
  <w:style w:type="character" w:styleId="afff3">
    <w:name w:val="Emphasis"/>
    <w:uiPriority w:val="20"/>
    <w:qFormat/>
    <w:rPr>
      <w:i/>
      <w:iCs/>
    </w:rPr>
  </w:style>
  <w:style w:type="character" w:styleId="HTML1">
    <w:name w:val="HTML Typewriter"/>
    <w:uiPriority w:val="99"/>
    <w:rPr>
      <w:rFonts w:ascii="宋体" w:eastAsia="宋体" w:hAnsi="宋体"/>
      <w:sz w:val="24"/>
    </w:rPr>
  </w:style>
  <w:style w:type="character" w:styleId="afff4">
    <w:name w:val="Hyperlink"/>
    <w:basedOn w:val="a5"/>
    <w:uiPriority w:val="99"/>
    <w:unhideWhenUsed/>
    <w:qFormat/>
    <w:rPr>
      <w:color w:val="0563C1" w:themeColor="hyperlink"/>
      <w:u w:val="single"/>
    </w:rPr>
  </w:style>
  <w:style w:type="character" w:styleId="afff5">
    <w:name w:val="annotation reference"/>
    <w:uiPriority w:val="99"/>
    <w:unhideWhenUsed/>
    <w:rPr>
      <w:sz w:val="21"/>
      <w:szCs w:val="21"/>
    </w:rPr>
  </w:style>
  <w:style w:type="character" w:styleId="afff6">
    <w:name w:val="footnote reference"/>
    <w:qFormat/>
    <w:rPr>
      <w:vertAlign w:val="superscript"/>
    </w:rPr>
  </w:style>
  <w:style w:type="paragraph" w:customStyle="1" w:styleId="15">
    <w:name w:val="封面标题1"/>
    <w:basedOn w:val="a4"/>
    <w:qFormat/>
    <w:pPr>
      <w:ind w:firstLineChars="0" w:firstLine="0"/>
      <w:jc w:val="center"/>
    </w:pPr>
    <w:rPr>
      <w:sz w:val="52"/>
    </w:rPr>
  </w:style>
  <w:style w:type="paragraph" w:customStyle="1" w:styleId="25">
    <w:name w:val="封面标题2"/>
    <w:basedOn w:val="15"/>
    <w:qFormat/>
    <w:rPr>
      <w:sz w:val="28"/>
    </w:rPr>
  </w:style>
  <w:style w:type="character" w:customStyle="1" w:styleId="af7">
    <w:name w:val="日期 字符"/>
    <w:basedOn w:val="a5"/>
    <w:link w:val="af6"/>
    <w:uiPriority w:val="99"/>
    <w:qFormat/>
    <w:rPr>
      <w:sz w:val="24"/>
    </w:rPr>
  </w:style>
  <w:style w:type="character" w:customStyle="1" w:styleId="10">
    <w:name w:val="标题 1 字符"/>
    <w:basedOn w:val="a5"/>
    <w:link w:val="1"/>
    <w:qFormat/>
    <w:rPr>
      <w:b/>
      <w:bCs/>
      <w:kern w:val="44"/>
      <w:sz w:val="44"/>
      <w:szCs w:val="44"/>
    </w:rPr>
  </w:style>
  <w:style w:type="character" w:customStyle="1" w:styleId="22">
    <w:name w:val="标题 2 字符"/>
    <w:basedOn w:val="a5"/>
    <w:link w:val="21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2">
    <w:name w:val="标题 3 字符"/>
    <w:basedOn w:val="a5"/>
    <w:link w:val="31"/>
    <w:qFormat/>
    <w:rPr>
      <w:b/>
      <w:bCs/>
      <w:sz w:val="32"/>
      <w:szCs w:val="32"/>
    </w:rPr>
  </w:style>
  <w:style w:type="character" w:customStyle="1" w:styleId="41">
    <w:name w:val="标题 4 字符"/>
    <w:basedOn w:val="a5"/>
    <w:link w:val="40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5"/>
    <w:link w:val="5"/>
    <w:qFormat/>
    <w:rPr>
      <w:b/>
      <w:bCs/>
      <w:sz w:val="28"/>
      <w:szCs w:val="28"/>
    </w:rPr>
  </w:style>
  <w:style w:type="paragraph" w:customStyle="1" w:styleId="afff7">
    <w:name w:val="表格文字"/>
    <w:basedOn w:val="a4"/>
    <w:qFormat/>
    <w:pPr>
      <w:spacing w:line="240" w:lineRule="auto"/>
      <w:ind w:firstLineChars="0" w:firstLine="0"/>
    </w:pPr>
    <w:rPr>
      <w:sz w:val="21"/>
    </w:rPr>
  </w:style>
  <w:style w:type="paragraph" w:customStyle="1" w:styleId="afff8">
    <w:name w:val="图片居中"/>
    <w:basedOn w:val="a4"/>
    <w:next w:val="a4"/>
    <w:link w:val="Char"/>
    <w:qFormat/>
    <w:pPr>
      <w:ind w:firstLineChars="0" w:firstLine="0"/>
      <w:jc w:val="center"/>
    </w:pPr>
  </w:style>
  <w:style w:type="character" w:customStyle="1" w:styleId="afd">
    <w:name w:val="页眉 字符"/>
    <w:basedOn w:val="a5"/>
    <w:link w:val="afc"/>
    <w:qFormat/>
    <w:rPr>
      <w:sz w:val="18"/>
      <w:szCs w:val="18"/>
    </w:rPr>
  </w:style>
  <w:style w:type="character" w:customStyle="1" w:styleId="afb">
    <w:name w:val="页脚 字符"/>
    <w:basedOn w:val="a5"/>
    <w:link w:val="afa"/>
    <w:uiPriority w:val="99"/>
    <w:qFormat/>
    <w:rPr>
      <w:sz w:val="18"/>
      <w:szCs w:val="18"/>
    </w:rPr>
  </w:style>
  <w:style w:type="character" w:customStyle="1" w:styleId="ac">
    <w:name w:val="文档结构图 字符"/>
    <w:basedOn w:val="a5"/>
    <w:link w:val="ab"/>
    <w:uiPriority w:val="99"/>
    <w:qFormat/>
    <w:rPr>
      <w:rFonts w:ascii="宋体" w:eastAsia="宋体"/>
      <w:sz w:val="24"/>
      <w:szCs w:val="24"/>
    </w:rPr>
  </w:style>
  <w:style w:type="character" w:customStyle="1" w:styleId="af9">
    <w:name w:val="批注框文本 字符"/>
    <w:basedOn w:val="a5"/>
    <w:link w:val="af8"/>
    <w:qFormat/>
    <w:rPr>
      <w:rFonts w:ascii="宋体" w:eastAsia="宋体"/>
      <w:sz w:val="18"/>
      <w:szCs w:val="18"/>
    </w:rPr>
  </w:style>
  <w:style w:type="paragraph" w:styleId="a1">
    <w:name w:val="List Paragraph"/>
    <w:basedOn w:val="a4"/>
    <w:link w:val="afff9"/>
    <w:uiPriority w:val="34"/>
    <w:qFormat/>
    <w:pPr>
      <w:numPr>
        <w:numId w:val="9"/>
      </w:numPr>
      <w:ind w:left="0" w:firstLine="200"/>
    </w:pPr>
  </w:style>
  <w:style w:type="paragraph" w:customStyle="1" w:styleId="TOC1">
    <w:name w:val="TOC 标题1"/>
    <w:basedOn w:val="1"/>
    <w:next w:val="a4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customStyle="1" w:styleId="16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4"/>
      <w:szCs w:val="22"/>
    </w:rPr>
  </w:style>
  <w:style w:type="paragraph" w:customStyle="1" w:styleId="GWSSI-">
    <w:name w:val="GWSSI-正文非重点"/>
    <w:basedOn w:val="a4"/>
    <w:link w:val="GWSSI-Char"/>
    <w:qFormat/>
    <w:pPr>
      <w:ind w:firstLineChars="0" w:firstLine="480"/>
    </w:pPr>
    <w:rPr>
      <w:rFonts w:ascii="仿宋" w:eastAsia="仿宋" w:hAnsi="仿宋" w:cs="Times New Roman"/>
      <w:sz w:val="28"/>
      <w:szCs w:val="28"/>
    </w:rPr>
  </w:style>
  <w:style w:type="character" w:customStyle="1" w:styleId="GWSSI-Char">
    <w:name w:val="GWSSI-正文非重点 Char"/>
    <w:link w:val="GWSSI-"/>
    <w:qFormat/>
    <w:rPr>
      <w:rFonts w:ascii="仿宋" w:eastAsia="仿宋" w:hAnsi="仿宋" w:cs="Times New Roman"/>
      <w:sz w:val="28"/>
      <w:szCs w:val="28"/>
    </w:rPr>
  </w:style>
  <w:style w:type="character" w:customStyle="1" w:styleId="ae">
    <w:name w:val="批注文字 字符"/>
    <w:basedOn w:val="a5"/>
    <w:link w:val="ad"/>
    <w:uiPriority w:val="99"/>
    <w:rPr>
      <w:sz w:val="24"/>
    </w:rPr>
  </w:style>
  <w:style w:type="character" w:customStyle="1" w:styleId="aff9">
    <w:name w:val="批注主题 字符"/>
    <w:basedOn w:val="ae"/>
    <w:link w:val="aff8"/>
    <w:uiPriority w:val="99"/>
    <w:qFormat/>
    <w:rPr>
      <w:b/>
      <w:bCs/>
      <w:sz w:val="24"/>
    </w:rPr>
  </w:style>
  <w:style w:type="paragraph" w:customStyle="1" w:styleId="afffa">
    <w:name w:val="正文非重点"/>
    <w:link w:val="Char0"/>
    <w:qFormat/>
    <w:pPr>
      <w:spacing w:line="360" w:lineRule="auto"/>
      <w:ind w:firstLineChars="200" w:firstLine="480"/>
    </w:pPr>
    <w:rPr>
      <w:rFonts w:ascii="Arial" w:hAnsi="Arial"/>
      <w:kern w:val="2"/>
      <w:sz w:val="24"/>
      <w:szCs w:val="24"/>
    </w:rPr>
  </w:style>
  <w:style w:type="character" w:customStyle="1" w:styleId="Char0">
    <w:name w:val="正文非重点 Char"/>
    <w:link w:val="afffa"/>
    <w:qFormat/>
    <w:locked/>
    <w:rPr>
      <w:rFonts w:ascii="Arial" w:eastAsia="宋体" w:hAnsi="Arial" w:cs="Times New Roman"/>
      <w:sz w:val="24"/>
      <w:szCs w:val="24"/>
    </w:rPr>
  </w:style>
  <w:style w:type="table" w:customStyle="1" w:styleId="17">
    <w:name w:val="核心表格1"/>
    <w:basedOn w:val="a6"/>
    <w:qFormat/>
    <w:pPr>
      <w:adjustRightInd w:val="0"/>
      <w:snapToGrid w:val="0"/>
      <w:spacing w:beforeLines="15" w:before="15" w:afterLines="15" w:after="15"/>
      <w:jc w:val="both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</w:tblCellMar>
    </w:tblPr>
    <w:tcPr>
      <w:vAlign w:val="center"/>
    </w:tcPr>
    <w:tblStylePr w:type="firstRow">
      <w:pPr>
        <w:jc w:val="center"/>
      </w:pPr>
      <w:rPr>
        <w:rFonts w:eastAsia="宋体"/>
        <w:b w:val="0"/>
        <w:i w:val="0"/>
        <w:sz w:val="21"/>
      </w:rPr>
      <w:tblPr/>
      <w:trPr>
        <w:tblHeader/>
      </w:trPr>
      <w:tcPr>
        <w:shd w:val="clear" w:color="auto" w:fill="CCCCCC"/>
      </w:tcPr>
    </w:tblStylePr>
    <w:tblStylePr w:type="lastRow">
      <w:tblPr/>
      <w:tcPr>
        <w:shd w:val="clear" w:color="auto" w:fill="FFFFFF"/>
      </w:tcPr>
    </w:tblStylePr>
    <w:tblStylePr w:type="firstCol">
      <w:pPr>
        <w:jc w:val="center"/>
      </w:pPr>
      <w:rPr>
        <w:rFonts w:eastAsia="宋体"/>
        <w:b w:val="0"/>
        <w:i w:val="0"/>
        <w:caps w:val="0"/>
        <w:smallCaps w:val="0"/>
        <w:strike w:val="0"/>
        <w:dstrike w:val="0"/>
        <w:vanish w:val="0"/>
        <w:sz w:val="21"/>
        <w:szCs w:val="21"/>
        <w:vertAlign w:val="baseline"/>
      </w:rPr>
    </w:tblStylePr>
  </w:style>
  <w:style w:type="character" w:customStyle="1" w:styleId="af5">
    <w:name w:val="纯文本 字符"/>
    <w:basedOn w:val="a5"/>
    <w:link w:val="af4"/>
    <w:qFormat/>
    <w:rPr>
      <w:rFonts w:ascii="宋体" w:eastAsia="宋体" w:hAnsi="Courier New" w:cs="Times New Roman"/>
      <w:sz w:val="24"/>
      <w:szCs w:val="21"/>
    </w:rPr>
  </w:style>
  <w:style w:type="character" w:customStyle="1" w:styleId="60">
    <w:name w:val="标题 6 字符"/>
    <w:basedOn w:val="a5"/>
    <w:link w:val="6"/>
    <w:qFormat/>
    <w:rPr>
      <w:rFonts w:ascii="Arial" w:eastAsia="宋体" w:hAnsi="Arial" w:cs="Times New Roman"/>
      <w:b/>
      <w:bCs/>
      <w:sz w:val="28"/>
      <w:szCs w:val="24"/>
    </w:rPr>
  </w:style>
  <w:style w:type="character" w:customStyle="1" w:styleId="70">
    <w:name w:val="标题 7 字符"/>
    <w:basedOn w:val="a5"/>
    <w:link w:val="7"/>
    <w:rPr>
      <w:rFonts w:ascii="Arial" w:eastAsia="宋体" w:hAnsi="Arial" w:cs="Times New Roman"/>
      <w:b/>
      <w:bCs/>
      <w:sz w:val="24"/>
      <w:szCs w:val="24"/>
    </w:rPr>
  </w:style>
  <w:style w:type="character" w:customStyle="1" w:styleId="80">
    <w:name w:val="标题 8 字符"/>
    <w:basedOn w:val="a5"/>
    <w:link w:val="8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5"/>
    <w:link w:val="9"/>
    <w:rPr>
      <w:rFonts w:ascii="Arial" w:eastAsia="黑体" w:hAnsi="Arial" w:cs="Times New Roman"/>
      <w:szCs w:val="21"/>
    </w:rPr>
  </w:style>
  <w:style w:type="paragraph" w:customStyle="1" w:styleId="a2">
    <w:name w:val="二级重点"/>
    <w:basedOn w:val="afffa"/>
    <w:link w:val="Char1"/>
    <w:qFormat/>
    <w:pPr>
      <w:numPr>
        <w:numId w:val="10"/>
      </w:numPr>
      <w:ind w:firstLineChars="0" w:firstLine="0"/>
    </w:pPr>
  </w:style>
  <w:style w:type="paragraph" w:customStyle="1" w:styleId="afffb">
    <w:name w:val="一级重点"/>
    <w:link w:val="Char2"/>
    <w:qFormat/>
    <w:pPr>
      <w:spacing w:line="360" w:lineRule="auto"/>
      <w:ind w:left="842" w:hanging="420"/>
    </w:pPr>
    <w:rPr>
      <w:b/>
      <w:kern w:val="2"/>
      <w:sz w:val="24"/>
      <w:szCs w:val="24"/>
    </w:rPr>
  </w:style>
  <w:style w:type="paragraph" w:customStyle="1" w:styleId="afffc">
    <w:name w:val="二级分页标题"/>
    <w:basedOn w:val="21"/>
    <w:link w:val="Char3"/>
    <w:qFormat/>
    <w:pPr>
      <w:pageBreakBefore/>
      <w:widowControl/>
      <w:tabs>
        <w:tab w:val="left" w:pos="170"/>
      </w:tabs>
      <w:spacing w:before="120" w:after="120" w:line="360" w:lineRule="auto"/>
      <w:jc w:val="left"/>
    </w:pPr>
    <w:rPr>
      <w:rFonts w:ascii="Arial" w:eastAsia="黑体" w:hAnsi="Arial" w:cs="Times New Roman"/>
    </w:rPr>
  </w:style>
  <w:style w:type="character" w:customStyle="1" w:styleId="Char1">
    <w:name w:val="二级重点 Char"/>
    <w:basedOn w:val="Char0"/>
    <w:link w:val="a2"/>
    <w:rPr>
      <w:rFonts w:ascii="Arial" w:eastAsia="宋体" w:hAnsi="Arial" w:cs="Times New Roman"/>
      <w:sz w:val="24"/>
      <w:szCs w:val="24"/>
    </w:rPr>
  </w:style>
  <w:style w:type="character" w:customStyle="1" w:styleId="Char3">
    <w:name w:val="二级分页标题 Char"/>
    <w:basedOn w:val="22"/>
    <w:link w:val="afffc"/>
    <w:rPr>
      <w:rFonts w:ascii="Arial" w:eastAsia="黑体" w:hAnsi="Arial" w:cs="Times New Roman"/>
      <w:b/>
      <w:bCs/>
      <w:sz w:val="32"/>
      <w:szCs w:val="32"/>
    </w:rPr>
  </w:style>
  <w:style w:type="character" w:customStyle="1" w:styleId="Char2">
    <w:name w:val="一级重点 Char"/>
    <w:link w:val="afffb"/>
    <w:rPr>
      <w:rFonts w:ascii="Times New Roman" w:eastAsia="宋体" w:hAnsi="Times New Roman" w:cs="Times New Roman"/>
      <w:b/>
      <w:sz w:val="24"/>
      <w:szCs w:val="24"/>
    </w:rPr>
  </w:style>
  <w:style w:type="character" w:customStyle="1" w:styleId="afff9">
    <w:name w:val="列出段落 字符"/>
    <w:link w:val="a1"/>
    <w:uiPriority w:val="34"/>
    <w:qFormat/>
    <w:rPr>
      <w:sz w:val="24"/>
    </w:rPr>
  </w:style>
  <w:style w:type="paragraph" w:customStyle="1" w:styleId="afffd">
    <w:name w:val="表格正文"/>
    <w:link w:val="Char4"/>
    <w:qFormat/>
    <w:pPr>
      <w:adjustRightInd w:val="0"/>
      <w:spacing w:beforeLines="50" w:before="50" w:line="300" w:lineRule="auto"/>
      <w:textAlignment w:val="baseline"/>
    </w:pPr>
    <w:rPr>
      <w:rFonts w:ascii="Calibri" w:hAnsi="Calibri"/>
      <w:kern w:val="2"/>
      <w:sz w:val="21"/>
      <w:szCs w:val="22"/>
    </w:rPr>
  </w:style>
  <w:style w:type="character" w:customStyle="1" w:styleId="Char4">
    <w:name w:val="表格正文 Char"/>
    <w:link w:val="afffd"/>
    <w:qFormat/>
    <w:rPr>
      <w:rFonts w:ascii="Calibri" w:eastAsia="宋体" w:hAnsi="Calibri" w:cs="Times New Roman"/>
    </w:rPr>
  </w:style>
  <w:style w:type="character" w:customStyle="1" w:styleId="Char">
    <w:name w:val="图片居中 Char"/>
    <w:basedOn w:val="Char0"/>
    <w:link w:val="afff8"/>
    <w:qFormat/>
    <w:rPr>
      <w:rFonts w:ascii="Arial" w:eastAsia="宋体" w:hAnsi="Arial" w:cs="Times New Roman"/>
      <w:sz w:val="24"/>
      <w:szCs w:val="24"/>
    </w:rPr>
  </w:style>
  <w:style w:type="paragraph" w:customStyle="1" w:styleId="afffe">
    <w:name w:val="文档标题"/>
    <w:basedOn w:val="a4"/>
    <w:qFormat/>
    <w:pPr>
      <w:tabs>
        <w:tab w:val="left" w:pos="0"/>
      </w:tabs>
      <w:autoSpaceDE w:val="0"/>
      <w:autoSpaceDN w:val="0"/>
      <w:adjustRightInd w:val="0"/>
      <w:spacing w:before="300" w:after="300"/>
      <w:ind w:firstLineChars="0" w:firstLine="0"/>
      <w:jc w:val="center"/>
    </w:pPr>
    <w:rPr>
      <w:rFonts w:ascii="Arial" w:eastAsia="黑体" w:hAnsi="Arial" w:cs="Times New Roman"/>
      <w:kern w:val="0"/>
      <w:sz w:val="36"/>
      <w:szCs w:val="36"/>
    </w:rPr>
  </w:style>
  <w:style w:type="paragraph" w:customStyle="1" w:styleId="34">
    <w:name w:val="3级分页标题"/>
    <w:basedOn w:val="31"/>
    <w:next w:val="a4"/>
    <w:link w:val="3Char"/>
    <w:qFormat/>
    <w:pPr>
      <w:pageBreakBefore/>
      <w:widowControl/>
      <w:spacing w:before="120" w:after="120" w:line="360" w:lineRule="auto"/>
      <w:jc w:val="left"/>
    </w:pPr>
    <w:rPr>
      <w:rFonts w:ascii="Arial" w:eastAsia="黑体" w:hAnsi="Arial" w:cs="Times New Roman"/>
      <w:kern w:val="0"/>
    </w:rPr>
  </w:style>
  <w:style w:type="character" w:customStyle="1" w:styleId="affff">
    <w:name w:val="正文下划线"/>
    <w:basedOn w:val="a5"/>
    <w:uiPriority w:val="1"/>
    <w:qFormat/>
    <w:rPr>
      <w:rFonts w:eastAsiaTheme="minorEastAsia"/>
      <w:sz w:val="24"/>
      <w:u w:val="single"/>
    </w:rPr>
  </w:style>
  <w:style w:type="character" w:customStyle="1" w:styleId="aff7">
    <w:name w:val="标题 字符"/>
    <w:basedOn w:val="a5"/>
    <w:link w:val="aff6"/>
    <w:qFormat/>
    <w:rPr>
      <w:rFonts w:ascii="Cambria" w:eastAsia="宋体" w:hAnsi="Cambria" w:cs="Times New Roman"/>
      <w:color w:val="343434"/>
      <w:spacing w:val="5"/>
      <w:kern w:val="28"/>
      <w:sz w:val="52"/>
      <w:szCs w:val="52"/>
    </w:rPr>
  </w:style>
  <w:style w:type="character" w:customStyle="1" w:styleId="aff1">
    <w:name w:val="副标题 字符"/>
    <w:basedOn w:val="a5"/>
    <w:link w:val="aff0"/>
    <w:uiPriority w:val="11"/>
    <w:qFormat/>
    <w:rPr>
      <w:rFonts w:ascii="Cambria" w:eastAsia="宋体" w:hAnsi="Cambria" w:cs="Times New Roman"/>
      <w:i/>
      <w:iCs/>
      <w:color w:val="2DA2BF"/>
      <w:spacing w:val="15"/>
      <w:kern w:val="0"/>
      <w:sz w:val="24"/>
      <w:szCs w:val="24"/>
    </w:rPr>
  </w:style>
  <w:style w:type="paragraph" w:styleId="affff0">
    <w:name w:val="Quote"/>
    <w:basedOn w:val="a4"/>
    <w:next w:val="a4"/>
    <w:link w:val="affff1"/>
    <w:uiPriority w:val="29"/>
    <w:qFormat/>
    <w:pPr>
      <w:widowControl/>
      <w:spacing w:after="200" w:line="276" w:lineRule="auto"/>
      <w:ind w:firstLineChars="0" w:firstLine="0"/>
      <w:jc w:val="left"/>
    </w:pPr>
    <w:rPr>
      <w:rFonts w:ascii="Calibri" w:eastAsia="宋体" w:hAnsi="Calibri" w:cs="Times New Roman"/>
      <w:i/>
      <w:iCs/>
      <w:color w:val="000000"/>
      <w:kern w:val="0"/>
      <w:sz w:val="22"/>
    </w:rPr>
  </w:style>
  <w:style w:type="character" w:customStyle="1" w:styleId="affff1">
    <w:name w:val="引用 字符"/>
    <w:basedOn w:val="a5"/>
    <w:link w:val="affff0"/>
    <w:uiPriority w:val="29"/>
    <w:rPr>
      <w:rFonts w:ascii="Calibri" w:eastAsia="宋体" w:hAnsi="Calibri" w:cs="Times New Roman"/>
      <w:i/>
      <w:iCs/>
      <w:color w:val="000000"/>
      <w:kern w:val="0"/>
      <w:sz w:val="22"/>
    </w:rPr>
  </w:style>
  <w:style w:type="paragraph" w:styleId="affff2">
    <w:name w:val="Intense Quote"/>
    <w:basedOn w:val="a4"/>
    <w:next w:val="a4"/>
    <w:link w:val="affff3"/>
    <w:uiPriority w:val="30"/>
    <w:qFormat/>
    <w:pPr>
      <w:widowControl/>
      <w:pBdr>
        <w:bottom w:val="single" w:sz="4" w:space="4" w:color="2DA2BF"/>
      </w:pBdr>
      <w:spacing w:before="200" w:after="280" w:line="276" w:lineRule="auto"/>
      <w:ind w:left="936" w:right="936" w:firstLineChars="0" w:firstLine="0"/>
      <w:jc w:val="left"/>
    </w:pPr>
    <w:rPr>
      <w:rFonts w:ascii="Calibri" w:eastAsia="宋体" w:hAnsi="Calibri" w:cs="Times New Roman"/>
      <w:b/>
      <w:bCs/>
      <w:i/>
      <w:iCs/>
      <w:color w:val="2DA2BF"/>
      <w:kern w:val="0"/>
      <w:sz w:val="22"/>
    </w:rPr>
  </w:style>
  <w:style w:type="character" w:customStyle="1" w:styleId="affff3">
    <w:name w:val="明显引用 字符"/>
    <w:basedOn w:val="a5"/>
    <w:link w:val="affff2"/>
    <w:uiPriority w:val="30"/>
    <w:rPr>
      <w:rFonts w:ascii="Calibri" w:eastAsia="宋体" w:hAnsi="Calibri" w:cs="Times New Roman"/>
      <w:b/>
      <w:bCs/>
      <w:i/>
      <w:iCs/>
      <w:color w:val="2DA2BF"/>
      <w:kern w:val="0"/>
      <w:sz w:val="22"/>
    </w:rPr>
  </w:style>
  <w:style w:type="character" w:customStyle="1" w:styleId="18">
    <w:name w:val="不明显强调1"/>
    <w:uiPriority w:val="19"/>
    <w:qFormat/>
    <w:rPr>
      <w:i/>
      <w:iCs/>
      <w:color w:val="808080"/>
    </w:rPr>
  </w:style>
  <w:style w:type="character" w:customStyle="1" w:styleId="19">
    <w:name w:val="明显强调1"/>
    <w:uiPriority w:val="21"/>
    <w:qFormat/>
    <w:rPr>
      <w:b/>
      <w:bCs/>
      <w:i/>
      <w:iCs/>
      <w:color w:val="2DA2BF"/>
    </w:rPr>
  </w:style>
  <w:style w:type="character" w:customStyle="1" w:styleId="1a">
    <w:name w:val="不明显参考1"/>
    <w:uiPriority w:val="31"/>
    <w:qFormat/>
    <w:rPr>
      <w:smallCaps/>
      <w:color w:val="DA1F28"/>
      <w:u w:val="single"/>
    </w:rPr>
  </w:style>
  <w:style w:type="character" w:customStyle="1" w:styleId="1b">
    <w:name w:val="明显参考1"/>
    <w:uiPriority w:val="32"/>
    <w:qFormat/>
    <w:rPr>
      <w:b/>
      <w:bCs/>
      <w:smallCaps/>
      <w:color w:val="DA1F28"/>
      <w:spacing w:val="5"/>
      <w:u w:val="single"/>
    </w:rPr>
  </w:style>
  <w:style w:type="character" w:customStyle="1" w:styleId="1c">
    <w:name w:val="书籍标题1"/>
    <w:uiPriority w:val="33"/>
    <w:qFormat/>
    <w:rPr>
      <w:b/>
      <w:bCs/>
      <w:smallCaps/>
      <w:spacing w:val="5"/>
    </w:rPr>
  </w:style>
  <w:style w:type="paragraph" w:customStyle="1" w:styleId="affff4">
    <w:name w:val="部分标题"/>
    <w:basedOn w:val="1"/>
    <w:link w:val="Char5"/>
    <w:qFormat/>
    <w:pPr>
      <w:pageBreakBefore/>
      <w:numPr>
        <w:numId w:val="0"/>
      </w:numPr>
      <w:pBdr>
        <w:bottom w:val="double" w:sz="4" w:space="1" w:color="auto"/>
      </w:pBdr>
      <w:snapToGrid w:val="0"/>
      <w:spacing w:beforeLines="1500" w:before="4680" w:after="240" w:line="360" w:lineRule="auto"/>
      <w:ind w:left="425"/>
      <w:jc w:val="right"/>
    </w:pPr>
    <w:rPr>
      <w:rFonts w:ascii="Arial" w:eastAsia="黑体" w:hAnsi="Arial" w:cs="Arial"/>
      <w:bCs w:val="0"/>
      <w:kern w:val="0"/>
      <w:szCs w:val="24"/>
    </w:rPr>
  </w:style>
  <w:style w:type="character" w:customStyle="1" w:styleId="Char5">
    <w:name w:val="部分标题 Char"/>
    <w:link w:val="affff4"/>
    <w:rPr>
      <w:rFonts w:ascii="Arial" w:eastAsia="黑体" w:hAnsi="Arial" w:cs="Arial"/>
      <w:b/>
      <w:kern w:val="0"/>
      <w:sz w:val="44"/>
      <w:szCs w:val="24"/>
    </w:rPr>
  </w:style>
  <w:style w:type="character" w:customStyle="1" w:styleId="aff3">
    <w:name w:val="脚注文本 字符"/>
    <w:basedOn w:val="a5"/>
    <w:link w:val="aff2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affff5">
    <w:name w:val="目录"/>
    <w:basedOn w:val="a4"/>
    <w:qFormat/>
    <w:pPr>
      <w:snapToGrid w:val="0"/>
      <w:ind w:firstLineChars="0" w:firstLine="0"/>
      <w:jc w:val="center"/>
    </w:pPr>
    <w:rPr>
      <w:rFonts w:ascii="Times New Roman" w:eastAsia="宋体" w:hAnsi="Times New Roman" w:cs="Times New Roman"/>
      <w:b/>
      <w:sz w:val="32"/>
      <w:szCs w:val="24"/>
    </w:rPr>
  </w:style>
  <w:style w:type="table" w:customStyle="1" w:styleId="affff6">
    <w:name w:val="核心表格"/>
    <w:basedOn w:val="a6"/>
    <w:qFormat/>
    <w:pPr>
      <w:adjustRightInd w:val="0"/>
      <w:snapToGrid w:val="0"/>
      <w:spacing w:beforeLines="15" w:before="15" w:afterLines="15" w:after="15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</w:tblCellMar>
    </w:tblPr>
    <w:tcPr>
      <w:vAlign w:val="center"/>
    </w:tcPr>
    <w:tblStylePr w:type="firstRow">
      <w:pPr>
        <w:jc w:val="center"/>
      </w:pPr>
      <w:rPr>
        <w:rFonts w:eastAsia="宋体"/>
        <w:b w:val="0"/>
        <w:i w:val="0"/>
        <w:sz w:val="21"/>
      </w:rPr>
      <w:tblPr/>
      <w:trPr>
        <w:tblHeader/>
      </w:trPr>
      <w:tcPr>
        <w:shd w:val="clear" w:color="auto" w:fill="CCCCCC"/>
      </w:tcPr>
    </w:tblStylePr>
    <w:tblStylePr w:type="la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FFFFF"/>
      </w:tcPr>
    </w:tblStylePr>
    <w:tblStylePr w:type="firstCol">
      <w:pPr>
        <w:jc w:val="center"/>
      </w:pPr>
      <w:rPr>
        <w:rFonts w:eastAsia="宋体"/>
        <w:b w:val="0"/>
        <w:i w:val="0"/>
        <w:caps w:val="0"/>
        <w:smallCaps w:val="0"/>
        <w:strike w:val="0"/>
        <w:dstrike w:val="0"/>
        <w:vanish w:val="0"/>
        <w:sz w:val="21"/>
        <w:szCs w:val="21"/>
        <w:vertAlign w:val="baseline"/>
      </w:rPr>
    </w:tblStylePr>
  </w:style>
  <w:style w:type="paragraph" w:customStyle="1" w:styleId="affff7">
    <w:name w:val="图表标题"/>
    <w:basedOn w:val="a4"/>
    <w:pPr>
      <w:adjustRightInd w:val="0"/>
      <w:snapToGrid w:val="0"/>
      <w:ind w:firstLineChars="0" w:firstLine="0"/>
      <w:jc w:val="center"/>
    </w:pPr>
    <w:rPr>
      <w:rFonts w:ascii="Times New Roman" w:eastAsia="宋体" w:hAnsi="Times New Roman" w:cs="Times New Roman"/>
      <w:b/>
      <w:szCs w:val="24"/>
    </w:rPr>
  </w:style>
  <w:style w:type="character" w:customStyle="1" w:styleId="3Char">
    <w:name w:val="3级分页标题 Char"/>
    <w:link w:val="34"/>
    <w:qFormat/>
    <w:rPr>
      <w:rFonts w:ascii="Arial" w:eastAsia="黑体" w:hAnsi="Arial" w:cs="Times New Roman"/>
      <w:b/>
      <w:bCs/>
      <w:kern w:val="0"/>
      <w:sz w:val="32"/>
      <w:szCs w:val="32"/>
    </w:rPr>
  </w:style>
  <w:style w:type="paragraph" w:customStyle="1" w:styleId="affff8">
    <w:name w:val="热点组件"/>
    <w:basedOn w:val="a4"/>
    <w:qFormat/>
    <w:pPr>
      <w:shd w:val="clear" w:color="auto" w:fill="FFCC99"/>
      <w:adjustRightInd w:val="0"/>
      <w:snapToGrid w:val="0"/>
      <w:spacing w:beforeLines="15" w:before="46" w:afterLines="15" w:after="46" w:line="240" w:lineRule="auto"/>
      <w:ind w:firstLineChars="0" w:firstLine="0"/>
    </w:pPr>
    <w:rPr>
      <w:rFonts w:ascii="Times New Roman" w:eastAsia="宋体" w:hAnsi="Times New Roman" w:cs="Times New Roman"/>
      <w:sz w:val="21"/>
      <w:szCs w:val="24"/>
    </w:rPr>
  </w:style>
  <w:style w:type="paragraph" w:customStyle="1" w:styleId="affff9">
    <w:name w:val="重点加粗"/>
    <w:basedOn w:val="a4"/>
    <w:qFormat/>
    <w:pPr>
      <w:adjustRightInd w:val="0"/>
      <w:snapToGrid w:val="0"/>
    </w:pPr>
    <w:rPr>
      <w:rFonts w:ascii="Times New Roman" w:eastAsia="宋体" w:hAnsi="Times New Roman" w:cs="Times New Roman"/>
      <w:b/>
      <w:szCs w:val="24"/>
    </w:rPr>
  </w:style>
  <w:style w:type="paragraph" w:customStyle="1" w:styleId="affffa">
    <w:name w:val="表头文字"/>
    <w:basedOn w:val="a4"/>
    <w:pPr>
      <w:spacing w:before="100" w:beforeAutospacing="1" w:after="100" w:afterAutospacing="1" w:line="240" w:lineRule="auto"/>
      <w:ind w:firstLineChars="0" w:firstLine="0"/>
      <w:jc w:val="center"/>
    </w:pPr>
    <w:rPr>
      <w:rFonts w:ascii="仿宋_GB2312" w:hAnsi="宋体" w:cs="Times New Roman"/>
      <w:b/>
      <w:bCs/>
      <w:color w:val="000000"/>
      <w:kern w:val="0"/>
      <w:sz w:val="21"/>
      <w:szCs w:val="21"/>
    </w:rPr>
  </w:style>
  <w:style w:type="paragraph" w:customStyle="1" w:styleId="26">
    <w:name w:val="2级分页标题"/>
    <w:basedOn w:val="21"/>
    <w:next w:val="a4"/>
    <w:link w:val="2Char"/>
    <w:qFormat/>
    <w:pPr>
      <w:pageBreakBefore/>
      <w:widowControl/>
      <w:tabs>
        <w:tab w:val="left" w:pos="170"/>
        <w:tab w:val="left" w:pos="240"/>
      </w:tabs>
      <w:spacing w:before="120" w:after="120" w:line="360" w:lineRule="auto"/>
      <w:jc w:val="left"/>
    </w:pPr>
    <w:rPr>
      <w:rFonts w:ascii="Arial" w:eastAsia="黑体" w:hAnsi="Arial" w:cs="Times New Roman"/>
      <w:kern w:val="0"/>
    </w:rPr>
  </w:style>
  <w:style w:type="character" w:customStyle="1" w:styleId="2Char">
    <w:name w:val="2级分页标题 Char"/>
    <w:link w:val="26"/>
    <w:qFormat/>
    <w:rPr>
      <w:rFonts w:ascii="Arial" w:eastAsia="黑体" w:hAnsi="Arial" w:cs="Times New Roman"/>
      <w:b/>
      <w:bCs/>
      <w:kern w:val="0"/>
      <w:sz w:val="32"/>
      <w:szCs w:val="32"/>
    </w:rPr>
  </w:style>
  <w:style w:type="paragraph" w:customStyle="1" w:styleId="43">
    <w:name w:val="4级分页标题"/>
    <w:basedOn w:val="40"/>
    <w:next w:val="a4"/>
    <w:link w:val="4Char"/>
    <w:qFormat/>
    <w:pPr>
      <w:pageBreakBefore/>
      <w:widowControl/>
      <w:adjustRightInd w:val="0"/>
      <w:spacing w:before="120" w:after="120" w:line="360" w:lineRule="auto"/>
      <w:jc w:val="left"/>
      <w:textAlignment w:val="baseline"/>
    </w:pPr>
    <w:rPr>
      <w:rFonts w:ascii="Arial" w:eastAsia="黑体" w:hAnsi="Arial" w:cs="Times New Roman"/>
      <w:kern w:val="0"/>
      <w:sz w:val="24"/>
    </w:rPr>
  </w:style>
  <w:style w:type="character" w:customStyle="1" w:styleId="4Char">
    <w:name w:val="4级分页标题 Char"/>
    <w:link w:val="43"/>
    <w:rPr>
      <w:rFonts w:ascii="Arial" w:eastAsia="黑体" w:hAnsi="Arial" w:cs="Times New Roman"/>
      <w:b/>
      <w:bCs/>
      <w:kern w:val="0"/>
      <w:sz w:val="24"/>
      <w:szCs w:val="28"/>
    </w:rPr>
  </w:style>
  <w:style w:type="table" w:customStyle="1" w:styleId="Table">
    <w:name w:val="Table"/>
    <w:basedOn w:val="affc"/>
    <w:qFormat/>
    <w:pPr>
      <w:widowControl w:val="0"/>
      <w:snapToGrid w:val="0"/>
    </w:pPr>
    <w:tblPr/>
    <w:trPr>
      <w:cantSplit/>
    </w:tr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affffb">
    <w:name w:val="表格"/>
    <w:basedOn w:val="affc"/>
    <w:qFormat/>
    <w:pPr>
      <w:widowControl w:val="0"/>
      <w:textAlignment w:val="center"/>
    </w:pPr>
    <w:tblPr>
      <w:jc w:val="center"/>
    </w:tblPr>
    <w:trPr>
      <w:cantSplit/>
      <w:jc w:val="center"/>
    </w:tr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a">
    <w:name w:val="题注 字符"/>
    <w:link w:val="a9"/>
    <w:rPr>
      <w:rFonts w:ascii="Cambria" w:eastAsia="黑体" w:hAnsi="Cambria" w:cs="Times New Roman"/>
      <w:sz w:val="20"/>
      <w:szCs w:val="20"/>
      <w:lang w:val="zh-CN" w:eastAsia="zh-CN"/>
    </w:rPr>
  </w:style>
  <w:style w:type="paragraph" w:customStyle="1" w:styleId="a3">
    <w:name w:val="列举项目"/>
    <w:basedOn w:val="a4"/>
    <w:qFormat/>
    <w:pPr>
      <w:widowControl/>
      <w:numPr>
        <w:numId w:val="11"/>
      </w:numPr>
      <w:tabs>
        <w:tab w:val="clear" w:pos="1200"/>
        <w:tab w:val="left" w:pos="1260"/>
      </w:tabs>
      <w:ind w:left="1260" w:firstLineChars="0" w:firstLine="0"/>
      <w:jc w:val="left"/>
    </w:pPr>
    <w:rPr>
      <w:rFonts w:ascii="宋体" w:eastAsia="宋体" w:hAnsi="宋体" w:cs="宋体"/>
      <w:kern w:val="0"/>
      <w:sz w:val="21"/>
      <w:szCs w:val="20"/>
    </w:rPr>
  </w:style>
  <w:style w:type="paragraph" w:customStyle="1" w:styleId="affffc">
    <w:name w:val="表格头文字"/>
    <w:basedOn w:val="a4"/>
    <w:link w:val="Char6"/>
    <w:qFormat/>
    <w:pPr>
      <w:spacing w:line="240" w:lineRule="auto"/>
      <w:ind w:firstLineChars="0" w:firstLine="0"/>
      <w:jc w:val="center"/>
    </w:pPr>
    <w:rPr>
      <w:rFonts w:ascii="Times New Roman" w:eastAsia="宋体" w:hAnsi="Times New Roman" w:cs="Times New Roman"/>
      <w:b/>
      <w:sz w:val="21"/>
      <w:szCs w:val="24"/>
    </w:rPr>
  </w:style>
  <w:style w:type="character" w:customStyle="1" w:styleId="Char6">
    <w:name w:val="表格头文字 Char"/>
    <w:link w:val="affffc"/>
    <w:uiPriority w:val="99"/>
    <w:qFormat/>
    <w:rPr>
      <w:rFonts w:ascii="Times New Roman" w:eastAsia="宋体" w:hAnsi="Times New Roman" w:cs="Times New Roman"/>
      <w:b/>
      <w:szCs w:val="24"/>
    </w:rPr>
  </w:style>
  <w:style w:type="character" w:styleId="affffd">
    <w:name w:val="Placeholder Text"/>
    <w:uiPriority w:val="99"/>
    <w:semiHidden/>
    <w:rPr>
      <w:color w:val="808080"/>
    </w:rPr>
  </w:style>
  <w:style w:type="paragraph" w:customStyle="1" w:styleId="affffe">
    <w:name w:val="投标文件正文（宋体小四）"/>
    <w:basedOn w:val="a4"/>
    <w:link w:val="Char7"/>
    <w:semiHidden/>
    <w:rPr>
      <w:rFonts w:ascii="宋体" w:eastAsia="宋体" w:hAnsi="宋体" w:cs="宋体"/>
      <w:szCs w:val="24"/>
    </w:rPr>
  </w:style>
  <w:style w:type="character" w:customStyle="1" w:styleId="Char7">
    <w:name w:val="投标文件正文（宋体小四） Char"/>
    <w:link w:val="affffe"/>
    <w:semiHidden/>
    <w:rPr>
      <w:rFonts w:ascii="宋体" w:eastAsia="宋体" w:hAnsi="宋体" w:cs="宋体"/>
      <w:sz w:val="24"/>
      <w:szCs w:val="24"/>
    </w:rPr>
  </w:style>
  <w:style w:type="character" w:customStyle="1" w:styleId="Char10">
    <w:name w:val="批注文字 Char1"/>
    <w:uiPriority w:val="99"/>
    <w:semiHidden/>
    <w:qFormat/>
    <w:rPr>
      <w:kern w:val="2"/>
      <w:sz w:val="21"/>
      <w:szCs w:val="22"/>
    </w:rPr>
  </w:style>
  <w:style w:type="character" w:customStyle="1" w:styleId="7Char1">
    <w:name w:val="标题 7 Char1"/>
    <w:uiPriority w:val="9"/>
    <w:semiHidden/>
    <w:qFormat/>
    <w:rPr>
      <w:rFonts w:cs="Times New Roman"/>
      <w:b/>
      <w:bCs/>
      <w:kern w:val="2"/>
      <w:sz w:val="24"/>
      <w:szCs w:val="24"/>
    </w:rPr>
  </w:style>
  <w:style w:type="character" w:customStyle="1" w:styleId="8Char1">
    <w:name w:val="标题 8 Char1"/>
    <w:uiPriority w:val="9"/>
    <w:semiHidden/>
    <w:qFormat/>
    <w:rPr>
      <w:rFonts w:ascii="Cambria" w:eastAsia="宋体" w:hAnsi="Cambria" w:cs="Times New Roman"/>
      <w:kern w:val="2"/>
      <w:sz w:val="24"/>
      <w:szCs w:val="24"/>
    </w:rPr>
  </w:style>
  <w:style w:type="character" w:customStyle="1" w:styleId="9Char1">
    <w:name w:val="标题 9 Char1"/>
    <w:uiPriority w:val="9"/>
    <w:semiHidden/>
    <w:rPr>
      <w:rFonts w:ascii="Cambria" w:eastAsia="宋体" w:hAnsi="Cambria" w:cs="Times New Roman"/>
      <w:kern w:val="2"/>
      <w:sz w:val="21"/>
      <w:szCs w:val="21"/>
    </w:rPr>
  </w:style>
  <w:style w:type="character" w:customStyle="1" w:styleId="Char11">
    <w:name w:val="页眉 Char1"/>
    <w:uiPriority w:val="99"/>
    <w:semiHidden/>
    <w:rPr>
      <w:kern w:val="2"/>
      <w:sz w:val="18"/>
      <w:szCs w:val="18"/>
    </w:rPr>
  </w:style>
  <w:style w:type="character" w:customStyle="1" w:styleId="Char12">
    <w:name w:val="页脚 Char1"/>
    <w:uiPriority w:val="99"/>
    <w:semiHidden/>
    <w:rPr>
      <w:kern w:val="2"/>
      <w:sz w:val="18"/>
      <w:szCs w:val="18"/>
    </w:rPr>
  </w:style>
  <w:style w:type="character" w:customStyle="1" w:styleId="Char13">
    <w:name w:val="批注框文本 Char1"/>
    <w:uiPriority w:val="99"/>
    <w:semiHidden/>
    <w:rPr>
      <w:kern w:val="2"/>
      <w:sz w:val="18"/>
      <w:szCs w:val="18"/>
    </w:rPr>
  </w:style>
  <w:style w:type="character" w:customStyle="1" w:styleId="Char14">
    <w:name w:val="批注主题 Char1"/>
    <w:uiPriority w:val="99"/>
    <w:semiHidden/>
    <w:qFormat/>
    <w:rPr>
      <w:b/>
      <w:bCs/>
      <w:kern w:val="2"/>
      <w:sz w:val="21"/>
      <w:szCs w:val="22"/>
    </w:rPr>
  </w:style>
  <w:style w:type="character" w:customStyle="1" w:styleId="Char15">
    <w:name w:val="文档结构图 Char1"/>
    <w:uiPriority w:val="99"/>
    <w:semiHidden/>
    <w:qFormat/>
    <w:rPr>
      <w:rFonts w:ascii="宋体"/>
      <w:kern w:val="2"/>
      <w:sz w:val="18"/>
      <w:szCs w:val="18"/>
    </w:rPr>
  </w:style>
  <w:style w:type="character" w:customStyle="1" w:styleId="Char16">
    <w:name w:val="日期 Char1"/>
    <w:uiPriority w:val="99"/>
    <w:semiHidden/>
    <w:qFormat/>
    <w:rPr>
      <w:kern w:val="2"/>
      <w:sz w:val="21"/>
      <w:szCs w:val="22"/>
    </w:rPr>
  </w:style>
  <w:style w:type="character" w:customStyle="1" w:styleId="Char17">
    <w:name w:val="脚注文本 Char1"/>
    <w:uiPriority w:val="99"/>
    <w:semiHidden/>
    <w:rPr>
      <w:kern w:val="2"/>
      <w:sz w:val="18"/>
      <w:szCs w:val="18"/>
    </w:rPr>
  </w:style>
  <w:style w:type="paragraph" w:customStyle="1" w:styleId="CharChar1CharCharCharChar">
    <w:name w:val="Char Char1 Char Char Char Char"/>
    <w:basedOn w:val="ab"/>
    <w:semiHidden/>
    <w:qFormat/>
    <w:pPr>
      <w:shd w:val="clear" w:color="auto" w:fill="000080"/>
      <w:ind w:firstLineChars="0" w:firstLine="0"/>
    </w:pPr>
    <w:rPr>
      <w:rFonts w:ascii="Times New Roman" w:eastAsia="仿宋_GB2312" w:hAnsi="Times New Roman" w:cs="Times New Roman"/>
      <w:b/>
      <w:bCs/>
      <w:sz w:val="36"/>
      <w:szCs w:val="36"/>
    </w:rPr>
  </w:style>
  <w:style w:type="character" w:customStyle="1" w:styleId="4Char1">
    <w:name w:val="标题 4 Char1"/>
    <w:semiHidden/>
    <w:qFormat/>
    <w:rPr>
      <w:rFonts w:ascii="Cambria" w:eastAsia="宋体" w:hAnsi="Cambria" w:cs="Times New Roman"/>
      <w:b/>
      <w:bCs/>
      <w:sz w:val="28"/>
      <w:szCs w:val="28"/>
    </w:rPr>
  </w:style>
  <w:style w:type="character" w:customStyle="1" w:styleId="CharChar13">
    <w:name w:val="Char Char13"/>
    <w:semiHidden/>
    <w:rPr>
      <w:caps/>
      <w:color w:val="365F91"/>
      <w:spacing w:val="10"/>
    </w:rPr>
  </w:style>
  <w:style w:type="character" w:customStyle="1" w:styleId="Char8">
    <w:name w:val="重点小标题 Char"/>
    <w:link w:val="afffff"/>
    <w:locked/>
    <w:rPr>
      <w:b/>
      <w:sz w:val="24"/>
      <w:lang w:eastAsia="en-US" w:bidi="en-US"/>
    </w:rPr>
  </w:style>
  <w:style w:type="paragraph" w:customStyle="1" w:styleId="afffff">
    <w:name w:val="重点小标题"/>
    <w:link w:val="Char8"/>
    <w:qFormat/>
    <w:pPr>
      <w:spacing w:line="360" w:lineRule="auto"/>
      <w:ind w:left="902" w:hanging="420"/>
    </w:pPr>
    <w:rPr>
      <w:rFonts w:asciiTheme="minorHAnsi" w:eastAsiaTheme="minorEastAsia" w:hAnsiTheme="minorHAnsi" w:cstheme="minorBidi"/>
      <w:b/>
      <w:kern w:val="2"/>
      <w:sz w:val="24"/>
      <w:szCs w:val="22"/>
      <w:lang w:eastAsia="en-US" w:bidi="en-US"/>
    </w:rPr>
  </w:style>
  <w:style w:type="paragraph" w:customStyle="1" w:styleId="afffff0">
    <w:name w:val="圆点"/>
    <w:basedOn w:val="a4"/>
    <w:qFormat/>
    <w:pPr>
      <w:tabs>
        <w:tab w:val="left" w:pos="0"/>
        <w:tab w:val="left" w:pos="454"/>
      </w:tabs>
      <w:adjustRightInd w:val="0"/>
      <w:snapToGrid w:val="0"/>
      <w:ind w:left="851" w:firstLineChars="0" w:hanging="397"/>
    </w:pPr>
    <w:rPr>
      <w:rFonts w:ascii="Times New Roman" w:eastAsia="宋体" w:hAnsi="Times New Roman" w:cs="Times New Roman"/>
      <w:szCs w:val="24"/>
    </w:rPr>
  </w:style>
  <w:style w:type="character" w:customStyle="1" w:styleId="af0">
    <w:name w:val="正文文本 字符"/>
    <w:basedOn w:val="a5"/>
    <w:link w:val="af"/>
    <w:qFormat/>
    <w:rPr>
      <w:rFonts w:ascii="Times New Roman" w:eastAsia="宋体" w:hAnsi="Times New Roman" w:cs="Times New Roman"/>
      <w:szCs w:val="24"/>
    </w:rPr>
  </w:style>
  <w:style w:type="paragraph" w:customStyle="1" w:styleId="afffff1">
    <w:name w:val="段落正文"/>
    <w:basedOn w:val="a4"/>
    <w:link w:val="Char9"/>
    <w:rPr>
      <w:rFonts w:ascii="Times New Roman" w:eastAsia="宋体" w:hAnsi="Times New Roman" w:cs="Times New Roman"/>
      <w:sz w:val="21"/>
      <w:szCs w:val="24"/>
    </w:rPr>
  </w:style>
  <w:style w:type="character" w:customStyle="1" w:styleId="CharChar1">
    <w:name w:val="Char Char1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">
    <w:name w:val="Char Char11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foCharChar">
    <w:name w:val="fo Char Char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9">
    <w:name w:val="段落正文 Char"/>
    <w:link w:val="afffff1"/>
    <w:qFormat/>
    <w:rPr>
      <w:rFonts w:ascii="Times New Roman" w:eastAsia="宋体" w:hAnsi="Times New Roman" w:cs="Times New Roman"/>
      <w:szCs w:val="24"/>
    </w:rPr>
  </w:style>
  <w:style w:type="paragraph" w:styleId="afffff2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afffff3">
    <w:name w:val="正文重点"/>
    <w:basedOn w:val="afffa"/>
    <w:link w:val="Chara"/>
    <w:qFormat/>
    <w:pPr>
      <w:spacing w:before="120"/>
      <w:ind w:firstLine="482"/>
    </w:pPr>
    <w:rPr>
      <w:rFonts w:cs="Arial"/>
      <w:b/>
    </w:rPr>
  </w:style>
  <w:style w:type="paragraph" w:customStyle="1" w:styleId="afffff4">
    <w:name w:val="文档正文"/>
    <w:basedOn w:val="a4"/>
    <w:qFormat/>
    <w:pPr>
      <w:autoSpaceDE w:val="0"/>
      <w:autoSpaceDN w:val="0"/>
      <w:adjustRightInd w:val="0"/>
      <w:spacing w:line="240" w:lineRule="atLeast"/>
      <w:ind w:firstLineChars="0" w:firstLine="567"/>
    </w:pPr>
    <w:rPr>
      <w:rFonts w:ascii="Arial Narrow" w:eastAsia="宋体" w:hAnsi="Arial Narrow" w:cs="Arial"/>
      <w:kern w:val="0"/>
      <w:szCs w:val="24"/>
      <w:lang w:val="zh-CN"/>
    </w:rPr>
  </w:style>
  <w:style w:type="paragraph" w:customStyle="1" w:styleId="afffff5">
    <w:name w:val="编号"/>
    <w:basedOn w:val="a4"/>
    <w:pPr>
      <w:tabs>
        <w:tab w:val="left" w:pos="1140"/>
      </w:tabs>
      <w:ind w:left="1140" w:firstLineChars="0" w:hanging="420"/>
    </w:pPr>
    <w:rPr>
      <w:rFonts w:ascii="Times New Roman" w:eastAsia="宋体" w:hAnsi="Times New Roman" w:cs="Times New Roman"/>
      <w:sz w:val="21"/>
      <w:szCs w:val="24"/>
    </w:rPr>
  </w:style>
  <w:style w:type="paragraph" w:customStyle="1" w:styleId="afffff6">
    <w:name w:val="文本段落"/>
    <w:basedOn w:val="a4"/>
    <w:next w:val="a4"/>
    <w:link w:val="Char18"/>
    <w:pPr>
      <w:keepNext/>
      <w:keepLines/>
      <w:widowControl/>
      <w:spacing w:before="120" w:after="120"/>
      <w:ind w:left="851"/>
    </w:pPr>
    <w:rPr>
      <w:rFonts w:ascii="Arial" w:eastAsia="宋体" w:hAnsi="Arial" w:cs="Times New Roman"/>
      <w:spacing w:val="-4"/>
      <w:kern w:val="28"/>
      <w:szCs w:val="24"/>
      <w:lang w:eastAsia="en-US"/>
    </w:rPr>
  </w:style>
  <w:style w:type="character" w:customStyle="1" w:styleId="Char18">
    <w:name w:val="文本段落 Char1"/>
    <w:link w:val="afffff6"/>
    <w:rPr>
      <w:rFonts w:ascii="Arial" w:eastAsia="宋体" w:hAnsi="Arial" w:cs="Times New Roman"/>
      <w:spacing w:val="-4"/>
      <w:kern w:val="28"/>
      <w:sz w:val="24"/>
      <w:szCs w:val="24"/>
      <w:lang w:eastAsia="en-US"/>
    </w:rPr>
  </w:style>
  <w:style w:type="paragraph" w:customStyle="1" w:styleId="1d">
    <w:name w:val="列出段落1"/>
    <w:basedOn w:val="a4"/>
    <w:qFormat/>
    <w:pPr>
      <w:widowControl/>
      <w:spacing w:line="240" w:lineRule="auto"/>
      <w:ind w:left="720" w:firstLineChars="0" w:firstLine="0"/>
      <w:contextualSpacing/>
      <w:jc w:val="left"/>
    </w:pPr>
    <w:rPr>
      <w:rFonts w:ascii="Calibri" w:eastAsia="宋体" w:hAnsi="Calibri" w:cs="Times New Roman"/>
      <w:kern w:val="0"/>
      <w:sz w:val="21"/>
      <w:szCs w:val="20"/>
      <w:lang w:eastAsia="en-US"/>
    </w:rPr>
  </w:style>
  <w:style w:type="character" w:customStyle="1" w:styleId="Chara">
    <w:name w:val="正文重点 Char"/>
    <w:basedOn w:val="Char0"/>
    <w:link w:val="afffff3"/>
    <w:qFormat/>
    <w:rPr>
      <w:rFonts w:ascii="Arial" w:eastAsia="宋体" w:hAnsi="Arial" w:cs="Arial"/>
      <w:b/>
      <w:sz w:val="24"/>
      <w:szCs w:val="24"/>
    </w:rPr>
  </w:style>
  <w:style w:type="paragraph" w:customStyle="1" w:styleId="afffff7">
    <w:name w:val="封面一号标题"/>
    <w:basedOn w:val="a4"/>
    <w:link w:val="Charb"/>
    <w:qFormat/>
    <w:pPr>
      <w:spacing w:beforeLines="1000"/>
      <w:ind w:firstLineChars="0" w:firstLine="0"/>
      <w:jc w:val="center"/>
    </w:pPr>
    <w:rPr>
      <w:rFonts w:ascii="黑体" w:eastAsia="黑体" w:hAnsi="宋体" w:cs="Times New Roman"/>
      <w:color w:val="000000"/>
      <w:sz w:val="48"/>
      <w:szCs w:val="52"/>
    </w:rPr>
  </w:style>
  <w:style w:type="paragraph" w:customStyle="1" w:styleId="afffff8">
    <w:name w:val="封面二号标题"/>
    <w:basedOn w:val="a4"/>
    <w:link w:val="Charc"/>
    <w:qFormat/>
    <w:pPr>
      <w:spacing w:beforeLines="50"/>
      <w:ind w:firstLineChars="0" w:firstLine="0"/>
      <w:jc w:val="center"/>
    </w:pPr>
    <w:rPr>
      <w:rFonts w:ascii="黑体" w:eastAsia="黑体" w:hAnsi="宋体" w:cs="Times New Roman"/>
      <w:color w:val="000000"/>
      <w:sz w:val="48"/>
      <w:szCs w:val="52"/>
    </w:rPr>
  </w:style>
  <w:style w:type="character" w:customStyle="1" w:styleId="Charb">
    <w:name w:val="封面一号标题 Char"/>
    <w:link w:val="afffff7"/>
    <w:qFormat/>
    <w:rPr>
      <w:rFonts w:ascii="黑体" w:eastAsia="黑体" w:hAnsi="宋体" w:cs="Times New Roman"/>
      <w:color w:val="000000"/>
      <w:sz w:val="48"/>
      <w:szCs w:val="52"/>
    </w:rPr>
  </w:style>
  <w:style w:type="paragraph" w:customStyle="1" w:styleId="afffff9">
    <w:name w:val="封面包号"/>
    <w:basedOn w:val="a4"/>
    <w:link w:val="Chard"/>
    <w:qFormat/>
    <w:pPr>
      <w:spacing w:beforeLines="1000"/>
      <w:ind w:firstLineChars="0" w:firstLine="0"/>
      <w:jc w:val="center"/>
    </w:pPr>
    <w:rPr>
      <w:rFonts w:ascii="Arial" w:eastAsia="黑体" w:hAnsi="Arial" w:cs="Arial"/>
      <w:sz w:val="40"/>
      <w:szCs w:val="52"/>
    </w:rPr>
  </w:style>
  <w:style w:type="character" w:customStyle="1" w:styleId="Charc">
    <w:name w:val="封面二号标题 Char"/>
    <w:link w:val="afffff8"/>
    <w:rPr>
      <w:rFonts w:ascii="黑体" w:eastAsia="黑体" w:hAnsi="宋体" w:cs="Times New Roman"/>
      <w:color w:val="000000"/>
      <w:sz w:val="48"/>
      <w:szCs w:val="52"/>
    </w:rPr>
  </w:style>
  <w:style w:type="paragraph" w:customStyle="1" w:styleId="afffffa">
    <w:name w:val="封面文件类型"/>
    <w:basedOn w:val="a4"/>
    <w:link w:val="Chare"/>
    <w:qFormat/>
    <w:pPr>
      <w:spacing w:beforeLines="50"/>
      <w:ind w:firstLineChars="0" w:firstLine="0"/>
      <w:jc w:val="center"/>
    </w:pPr>
    <w:rPr>
      <w:rFonts w:ascii="黑体" w:eastAsia="黑体" w:hAnsi="黑体" w:cs="Times New Roman"/>
      <w:sz w:val="52"/>
      <w:szCs w:val="52"/>
    </w:rPr>
  </w:style>
  <w:style w:type="character" w:customStyle="1" w:styleId="Chard">
    <w:name w:val="封面包号 Char"/>
    <w:link w:val="afffff9"/>
    <w:rPr>
      <w:rFonts w:ascii="Arial" w:eastAsia="黑体" w:hAnsi="Arial" w:cs="Arial"/>
      <w:sz w:val="40"/>
      <w:szCs w:val="52"/>
    </w:rPr>
  </w:style>
  <w:style w:type="paragraph" w:customStyle="1" w:styleId="afffffb">
    <w:name w:val="封面公司名"/>
    <w:basedOn w:val="a4"/>
    <w:link w:val="Charf"/>
    <w:qFormat/>
    <w:pPr>
      <w:spacing w:beforeLines="950"/>
      <w:ind w:firstLineChars="0" w:firstLine="0"/>
      <w:jc w:val="center"/>
    </w:pPr>
    <w:rPr>
      <w:rFonts w:ascii="黑体" w:eastAsia="黑体" w:hAnsi="宋体" w:cs="Times New Roman"/>
      <w:sz w:val="32"/>
      <w:szCs w:val="24"/>
    </w:rPr>
  </w:style>
  <w:style w:type="character" w:customStyle="1" w:styleId="Chare">
    <w:name w:val="封面文件类型 Char"/>
    <w:link w:val="afffffa"/>
    <w:qFormat/>
    <w:rPr>
      <w:rFonts w:ascii="黑体" w:eastAsia="黑体" w:hAnsi="黑体" w:cs="Times New Roman"/>
      <w:sz w:val="52"/>
      <w:szCs w:val="52"/>
    </w:rPr>
  </w:style>
  <w:style w:type="paragraph" w:customStyle="1" w:styleId="afffffc">
    <w:name w:val="封面日期"/>
    <w:basedOn w:val="afffffb"/>
    <w:link w:val="Charf0"/>
    <w:qFormat/>
    <w:pPr>
      <w:spacing w:beforeLines="0"/>
    </w:pPr>
    <w:rPr>
      <w:sz w:val="28"/>
    </w:rPr>
  </w:style>
  <w:style w:type="character" w:customStyle="1" w:styleId="Charf">
    <w:name w:val="封面公司名 Char"/>
    <w:link w:val="afffffb"/>
    <w:qFormat/>
    <w:rPr>
      <w:rFonts w:ascii="黑体" w:eastAsia="黑体" w:hAnsi="宋体" w:cs="Times New Roman"/>
      <w:sz w:val="32"/>
      <w:szCs w:val="24"/>
    </w:rPr>
  </w:style>
  <w:style w:type="character" w:customStyle="1" w:styleId="Charf0">
    <w:name w:val="封面日期 Char"/>
    <w:link w:val="afffffc"/>
    <w:rPr>
      <w:rFonts w:ascii="黑体" w:eastAsia="黑体" w:hAnsi="宋体" w:cs="Times New Roman"/>
      <w:sz w:val="28"/>
      <w:szCs w:val="24"/>
    </w:rPr>
  </w:style>
  <w:style w:type="paragraph" w:customStyle="1" w:styleId="afffffd">
    <w:name w:val="人名分页"/>
    <w:basedOn w:val="afffa"/>
    <w:link w:val="Charf1"/>
    <w:qFormat/>
    <w:pPr>
      <w:pageBreakBefore/>
    </w:pPr>
  </w:style>
  <w:style w:type="character" w:customStyle="1" w:styleId="Charf1">
    <w:name w:val="人名分页 Char"/>
    <w:basedOn w:val="Char0"/>
    <w:link w:val="afffffd"/>
    <w:qFormat/>
    <w:rPr>
      <w:rFonts w:ascii="Arial" w:eastAsia="宋体" w:hAnsi="Arial" w:cs="Times New Roman"/>
      <w:sz w:val="24"/>
      <w:szCs w:val="24"/>
    </w:rPr>
  </w:style>
  <w:style w:type="character" w:customStyle="1" w:styleId="aff">
    <w:name w:val="签名 字符"/>
    <w:basedOn w:val="a5"/>
    <w:link w:val="afe"/>
    <w:uiPriority w:val="99"/>
    <w:rPr>
      <w:rFonts w:ascii="Futura Hv" w:eastAsia="黑体" w:hAnsi="Futura Hv"/>
      <w:sz w:val="10"/>
      <w:szCs w:val="21"/>
    </w:rPr>
  </w:style>
  <w:style w:type="character" w:customStyle="1" w:styleId="affb">
    <w:name w:val="正文首行缩进 字符"/>
    <w:basedOn w:val="af0"/>
    <w:link w:val="affa"/>
    <w:uiPriority w:val="99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f2">
    <w:name w:val="正文文本缩进 字符"/>
    <w:basedOn w:val="a5"/>
    <w:link w:val="af1"/>
    <w:rPr>
      <w:rFonts w:ascii="Times New Roman" w:eastAsia="宋体" w:hAnsi="Times New Roman" w:cs="Times New Roman"/>
      <w:szCs w:val="24"/>
    </w:rPr>
  </w:style>
  <w:style w:type="character" w:customStyle="1" w:styleId="HTML0">
    <w:name w:val="HTML 预设格式 字符"/>
    <w:basedOn w:val="a5"/>
    <w:link w:val="HTML"/>
    <w:uiPriority w:val="99"/>
    <w:semiHidden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footer" Target="footer5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yperlink" Target="https://xxcyqiye.miit.gov.cn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82C6D0-6E3C-4D88-AC13-CEB82C86A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291</Words>
  <Characters>1662</Characters>
  <Application>Microsoft Office Word</Application>
  <DocSecurity>0</DocSecurity>
  <Lines>13</Lines>
  <Paragraphs>3</Paragraphs>
  <ScaleCrop>false</ScaleCrop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2021-02-04T09:58:00Z</dcterms:created>
  <dcterms:modified xsi:type="dcterms:W3CDTF">2021-02-20T08:17:00Z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